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F83DBD" w14:textId="33B9717D" w:rsidR="002B5F0C" w:rsidRPr="00DF38CE" w:rsidRDefault="00DF38CE" w:rsidP="002B5F0C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DF38CE">
        <w:rPr>
          <w:rFonts w:ascii="Times New Roman" w:eastAsia="Times New Roman" w:hAnsi="Times New Roman" w:cs="Times New Roman"/>
          <w:sz w:val="24"/>
          <w:szCs w:val="24"/>
          <w:lang w:eastAsia="uk-UA"/>
        </w:rPr>
        <w:t>02</w:t>
      </w:r>
      <w:r w:rsidR="00984F3F" w:rsidRPr="00DF38CE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  <w:r w:rsidR="004B2646" w:rsidRPr="00DF38CE">
        <w:rPr>
          <w:rFonts w:ascii="Times New Roman" w:eastAsia="Times New Roman" w:hAnsi="Times New Roman" w:cs="Times New Roman"/>
          <w:sz w:val="24"/>
          <w:szCs w:val="24"/>
          <w:lang w:eastAsia="uk-UA"/>
        </w:rPr>
        <w:t>0</w:t>
      </w:r>
      <w:r w:rsidRPr="00DF38CE">
        <w:rPr>
          <w:rFonts w:ascii="Times New Roman" w:eastAsia="Times New Roman" w:hAnsi="Times New Roman" w:cs="Times New Roman"/>
          <w:sz w:val="24"/>
          <w:szCs w:val="24"/>
          <w:lang w:eastAsia="uk-UA"/>
        </w:rPr>
        <w:t>9</w:t>
      </w:r>
      <w:r w:rsidR="00471379" w:rsidRPr="00DF38CE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  <w:r w:rsidR="00984F3F" w:rsidRPr="00DF38CE">
        <w:rPr>
          <w:rFonts w:ascii="Times New Roman" w:eastAsia="Times New Roman" w:hAnsi="Times New Roman" w:cs="Times New Roman"/>
          <w:sz w:val="24"/>
          <w:szCs w:val="24"/>
          <w:lang w:eastAsia="uk-UA"/>
        </w:rPr>
        <w:t>2026</w:t>
      </w:r>
      <w:r w:rsidR="00C874CE" w:rsidRPr="00DF38CE">
        <w:rPr>
          <w:rFonts w:ascii="Times New Roman" w:eastAsia="Times New Roman" w:hAnsi="Times New Roman" w:cs="Times New Roman"/>
          <w:sz w:val="24"/>
          <w:szCs w:val="24"/>
          <w:lang w:eastAsia="uk-UA"/>
        </w:rPr>
        <w:t>р.</w:t>
      </w:r>
      <w:r w:rsidR="00C874CE" w:rsidRPr="00CF64B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790A1B" w:rsidRPr="00CF64B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Управління будівництва та розвитку інфраструктури Калуської міської ради </w:t>
      </w:r>
      <w:r w:rsidR="00C87A28" w:rsidRPr="00CF64B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C874CE" w:rsidRPr="00CF64B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 електронній системі публічних закупівель «Prozorro» оголошено </w:t>
      </w:r>
      <w:bookmarkStart w:id="0" w:name="_Hlk233872392"/>
      <w:r w:rsidR="00C874CE" w:rsidRPr="00CF64BF">
        <w:rPr>
          <w:rFonts w:ascii="Times New Roman" w:eastAsia="Times New Roman" w:hAnsi="Times New Roman" w:cs="Times New Roman"/>
          <w:sz w:val="24"/>
          <w:szCs w:val="24"/>
          <w:lang w:eastAsia="uk-UA"/>
        </w:rPr>
        <w:t>відкриті торги з особливостями по закупівлі робіт</w:t>
      </w:r>
      <w:bookmarkEnd w:id="0"/>
      <w:r w:rsidR="008F338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по об’єкту </w:t>
      </w:r>
      <w:r w:rsidR="00C874CE" w:rsidRPr="00CF64B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A40F92" w:rsidRPr="00A40F92">
        <w:rPr>
          <w:rFonts w:ascii="Times New Roman" w:eastAsia="Calibri" w:hAnsi="Times New Roman" w:cs="Times New Roman"/>
          <w:b/>
          <w:bCs/>
          <w:sz w:val="24"/>
          <w:szCs w:val="24"/>
        </w:rPr>
        <w:t>«Реконструкція очисних споруд в с.Боднарів Боднарівського старостинського округу Калуської міської територіальної громади Івано-Франківської області (коригування)»</w:t>
      </w:r>
      <w:r w:rsidR="00C874CE" w:rsidRPr="00CF64BF">
        <w:rPr>
          <w:rFonts w:ascii="Times New Roman" w:eastAsia="Times New Roman" w:hAnsi="Times New Roman" w:cs="Times New Roman"/>
          <w:kern w:val="36"/>
          <w:sz w:val="24"/>
          <w:szCs w:val="24"/>
          <w:lang w:eastAsia="uk-UA"/>
        </w:rPr>
        <w:t xml:space="preserve">, </w:t>
      </w:r>
      <w:bookmarkStart w:id="1" w:name="_Hlk221088589"/>
      <w:r w:rsidR="00C874CE" w:rsidRPr="00E923C8">
        <w:rPr>
          <w:rFonts w:ascii="Times New Roman" w:eastAsia="Times New Roman" w:hAnsi="Times New Roman" w:cs="Times New Roman"/>
          <w:kern w:val="36"/>
          <w:sz w:val="24"/>
          <w:szCs w:val="24"/>
          <w:lang w:eastAsia="uk-UA"/>
        </w:rPr>
        <w:t>(</w:t>
      </w:r>
      <w:r w:rsidR="000027F5" w:rsidRPr="00E923C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Ідентифікатор закупівлі: </w:t>
      </w:r>
      <w:r w:rsidRPr="00DF38CE">
        <w:rPr>
          <w:rFonts w:ascii="Times New Roman" w:hAnsi="Times New Roman" w:cs="Times New Roman"/>
          <w:shd w:val="clear" w:color="auto" w:fill="F8F8F8"/>
        </w:rPr>
        <w:t>UA-2026-09-02-009315-a</w:t>
      </w:r>
      <w:r w:rsidR="00C874CE" w:rsidRPr="00DF38CE">
        <w:rPr>
          <w:rFonts w:ascii="Times New Roman" w:eastAsia="Times New Roman" w:hAnsi="Times New Roman" w:cs="Times New Roman"/>
          <w:kern w:val="36"/>
          <w:sz w:val="24"/>
          <w:szCs w:val="24"/>
          <w:lang w:eastAsia="uk-UA"/>
        </w:rPr>
        <w:t>)</w:t>
      </w:r>
      <w:r w:rsidR="00C874CE" w:rsidRPr="00E923C8">
        <w:rPr>
          <w:rFonts w:ascii="Times New Roman" w:eastAsia="Times New Roman" w:hAnsi="Times New Roman" w:cs="Times New Roman"/>
          <w:kern w:val="36"/>
          <w:sz w:val="24"/>
          <w:szCs w:val="24"/>
          <w:lang w:eastAsia="uk-UA"/>
        </w:rPr>
        <w:t xml:space="preserve"> </w:t>
      </w:r>
      <w:bookmarkEnd w:id="1"/>
      <w:r w:rsidR="00C874CE" w:rsidRPr="00CF64BF">
        <w:rPr>
          <w:rFonts w:ascii="Times New Roman" w:eastAsia="Times New Roman" w:hAnsi="Times New Roman" w:cs="Times New Roman"/>
          <w:kern w:val="36"/>
          <w:sz w:val="24"/>
          <w:szCs w:val="24"/>
          <w:lang w:eastAsia="uk-UA"/>
        </w:rPr>
        <w:t xml:space="preserve">– очікуваною вартістю -  </w:t>
      </w:r>
      <w:bookmarkStart w:id="2" w:name="_Hlk208233459"/>
      <w:bookmarkStart w:id="3" w:name="_Hlk218067033"/>
      <w:r w:rsidRPr="00DF38C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uk-UA"/>
        </w:rPr>
        <w:t xml:space="preserve">26 328 254,00 </w:t>
      </w:r>
      <w:r w:rsidR="002B5F0C" w:rsidRPr="00DF38C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грн. без ПДВ.</w:t>
      </w:r>
    </w:p>
    <w:bookmarkEnd w:id="2"/>
    <w:p w14:paraId="0BD6956D" w14:textId="615BB43F" w:rsidR="00523C39" w:rsidRPr="00B23173" w:rsidRDefault="00523C39" w:rsidP="00B23173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bookmarkEnd w:id="3"/>
    <w:p w14:paraId="1DC174E5" w14:textId="3DD456A4" w:rsidR="00C874CE" w:rsidRPr="000027F5" w:rsidRDefault="00523C39" w:rsidP="00523C39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768C0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</w:t>
      </w:r>
      <w:r w:rsidR="00C874CE" w:rsidRPr="003768C0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З метою забезпечення виконання Постанови Кабінету Міністрів України від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                     </w:t>
      </w:r>
      <w:r w:rsidR="00C874CE" w:rsidRPr="003768C0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16 грудня 2020р. N 1266 щодо оприлюднення обґрунтування технічних та якісних характеристик предмета закупівлі, розміру бюджетного призначення, оч</w:t>
      </w:r>
      <w:r w:rsidR="00C874C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ікуваної вартості по закупівлі </w:t>
      </w:r>
      <w:r w:rsidR="00C874CE" w:rsidRPr="00C00D2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</w:t>
      </w:r>
      <w:r w:rsidR="00A40F92" w:rsidRPr="00A40F92">
        <w:rPr>
          <w:rFonts w:ascii="Times New Roman" w:eastAsia="Calibri" w:hAnsi="Times New Roman" w:cs="Times New Roman"/>
          <w:sz w:val="24"/>
          <w:szCs w:val="24"/>
        </w:rPr>
        <w:t>«Реконструкція очисних споруд в с.Боднарів Боднарівського старостинського округу Калуської міської територіальної громади Івано-Франківської області (коригування)»</w:t>
      </w:r>
      <w:r w:rsidR="00BB6078" w:rsidRPr="00BB607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, </w:t>
      </w:r>
      <w:bookmarkStart w:id="4" w:name="_Hlk239254321"/>
      <w:r w:rsidR="004B2646" w:rsidRPr="008F338F">
        <w:rPr>
          <w:rFonts w:ascii="Times New Roman" w:eastAsia="Times New Roman" w:hAnsi="Times New Roman" w:cs="Times New Roman"/>
          <w:kern w:val="36"/>
          <w:sz w:val="24"/>
          <w:szCs w:val="24"/>
          <w:lang w:eastAsia="uk-UA"/>
        </w:rPr>
        <w:t>(</w:t>
      </w:r>
      <w:r w:rsidR="00DF38CE" w:rsidRPr="00DF38C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Ідентифікатор закупівлі: UA-2026-09-02-009315-a</w:t>
      </w:r>
      <w:r w:rsidR="004B2646" w:rsidRPr="008F338F">
        <w:rPr>
          <w:rFonts w:ascii="Times New Roman" w:eastAsia="Times New Roman" w:hAnsi="Times New Roman" w:cs="Times New Roman"/>
          <w:kern w:val="36"/>
          <w:sz w:val="24"/>
          <w:szCs w:val="24"/>
          <w:lang w:eastAsia="uk-UA"/>
        </w:rPr>
        <w:t xml:space="preserve">) </w:t>
      </w:r>
      <w:bookmarkEnd w:id="4"/>
      <w:r w:rsidR="00C874CE" w:rsidRPr="008F338F">
        <w:rPr>
          <w:rFonts w:ascii="Times New Roman" w:eastAsia="Times New Roman" w:hAnsi="Times New Roman" w:cs="Times New Roman"/>
          <w:sz w:val="24"/>
          <w:szCs w:val="24"/>
          <w:lang w:eastAsia="uk-UA"/>
        </w:rPr>
        <w:t>повідомляємо:</w:t>
      </w:r>
    </w:p>
    <w:p w14:paraId="21AE32B6" w14:textId="77777777" w:rsidR="00C874CE" w:rsidRPr="00C00D2F" w:rsidRDefault="00C874CE" w:rsidP="00C874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</w:p>
    <w:p w14:paraId="32DC2877" w14:textId="77777777" w:rsidR="00C874CE" w:rsidRPr="00C00D2F" w:rsidRDefault="00C874CE" w:rsidP="00C874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C00D2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t>Обґрунтування розміру бюджетного призначення:</w:t>
      </w:r>
    </w:p>
    <w:p w14:paraId="4309277C" w14:textId="6F56EEFC" w:rsidR="00C874CE" w:rsidRPr="00446899" w:rsidRDefault="00AE1552" w:rsidP="0044689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46899">
        <w:rPr>
          <w:rFonts w:ascii="Times New Roman" w:eastAsia="Times New Roman" w:hAnsi="Times New Roman" w:cs="Times New Roman"/>
          <w:sz w:val="24"/>
          <w:szCs w:val="24"/>
          <w:lang w:eastAsia="uk-UA"/>
        </w:rPr>
        <w:t>Відповідно до</w:t>
      </w:r>
      <w:r w:rsidR="00186C56" w:rsidRPr="00186C5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186C56" w:rsidRPr="00446899">
        <w:rPr>
          <w:rFonts w:ascii="Times New Roman" w:eastAsia="Times New Roman" w:hAnsi="Times New Roman" w:cs="Times New Roman"/>
          <w:sz w:val="24"/>
          <w:szCs w:val="24"/>
          <w:lang w:eastAsia="uk-UA"/>
        </w:rPr>
        <w:t>рішення Калуської міської ради від 2</w:t>
      </w:r>
      <w:r w:rsidR="00186C56">
        <w:rPr>
          <w:rFonts w:ascii="Times New Roman" w:eastAsia="Times New Roman" w:hAnsi="Times New Roman" w:cs="Times New Roman"/>
          <w:sz w:val="24"/>
          <w:szCs w:val="24"/>
          <w:lang w:eastAsia="uk-UA"/>
        </w:rPr>
        <w:t>3</w:t>
      </w:r>
      <w:r w:rsidR="00186C56" w:rsidRPr="00446899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  <w:r w:rsidR="00186C56">
        <w:rPr>
          <w:rFonts w:ascii="Times New Roman" w:eastAsia="Times New Roman" w:hAnsi="Times New Roman" w:cs="Times New Roman"/>
          <w:sz w:val="24"/>
          <w:szCs w:val="24"/>
          <w:lang w:eastAsia="uk-UA"/>
        </w:rPr>
        <w:t>12</w:t>
      </w:r>
      <w:r w:rsidR="00186C56" w:rsidRPr="00446899">
        <w:rPr>
          <w:rFonts w:ascii="Times New Roman" w:eastAsia="Times New Roman" w:hAnsi="Times New Roman" w:cs="Times New Roman"/>
          <w:sz w:val="24"/>
          <w:szCs w:val="24"/>
          <w:lang w:eastAsia="uk-UA"/>
        </w:rPr>
        <w:t>.202</w:t>
      </w:r>
      <w:r w:rsidR="00186C56">
        <w:rPr>
          <w:rFonts w:ascii="Times New Roman" w:eastAsia="Times New Roman" w:hAnsi="Times New Roman" w:cs="Times New Roman"/>
          <w:sz w:val="24"/>
          <w:szCs w:val="24"/>
          <w:lang w:eastAsia="uk-UA"/>
        </w:rPr>
        <w:t>5</w:t>
      </w:r>
      <w:r w:rsidR="00186C56">
        <w:rPr>
          <w:rFonts w:ascii="Times New Roman" w:eastAsia="Times New Roman" w:hAnsi="Times New Roman" w:cs="Times New Roman"/>
          <w:sz w:val="24"/>
          <w:szCs w:val="24"/>
          <w:lang w:eastAsia="uk-UA"/>
        </w:rPr>
        <w:t>р.</w:t>
      </w:r>
      <w:r w:rsidR="00186C56" w:rsidRPr="0044689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№ </w:t>
      </w:r>
      <w:r w:rsidR="00186C56">
        <w:rPr>
          <w:rFonts w:ascii="Times New Roman" w:eastAsia="Times New Roman" w:hAnsi="Times New Roman" w:cs="Times New Roman"/>
          <w:sz w:val="24"/>
          <w:szCs w:val="24"/>
          <w:lang w:eastAsia="uk-UA"/>
        </w:rPr>
        <w:t>4890</w:t>
      </w:r>
      <w:r w:rsidR="00186C56" w:rsidRPr="0044689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«Про </w:t>
      </w:r>
      <w:bookmarkStart w:id="5" w:name="_GoBack"/>
      <w:bookmarkEnd w:id="5"/>
      <w:r w:rsidR="00186C56" w:rsidRPr="00446899">
        <w:rPr>
          <w:rFonts w:ascii="Times New Roman" w:eastAsia="Times New Roman" w:hAnsi="Times New Roman" w:cs="Times New Roman"/>
          <w:sz w:val="24"/>
          <w:szCs w:val="24"/>
          <w:lang w:eastAsia="uk-UA"/>
        </w:rPr>
        <w:t>бюджету Калуської міської територіальної громади на 2026 рік»</w:t>
      </w:r>
      <w:r w:rsidRPr="0044689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рішення Калуської міської ради від </w:t>
      </w:r>
      <w:r w:rsidR="00446899" w:rsidRPr="00446899">
        <w:rPr>
          <w:rFonts w:ascii="Times New Roman" w:eastAsia="Times New Roman" w:hAnsi="Times New Roman" w:cs="Times New Roman"/>
          <w:sz w:val="24"/>
          <w:szCs w:val="24"/>
          <w:lang w:eastAsia="uk-UA"/>
        </w:rPr>
        <w:t>27.08.2026</w:t>
      </w:r>
      <w:r w:rsidR="00446899">
        <w:rPr>
          <w:rFonts w:ascii="Times New Roman" w:eastAsia="Times New Roman" w:hAnsi="Times New Roman" w:cs="Times New Roman"/>
          <w:sz w:val="24"/>
          <w:szCs w:val="24"/>
          <w:lang w:eastAsia="uk-UA"/>
        </w:rPr>
        <w:t>р.</w:t>
      </w:r>
      <w:r w:rsidR="00446899" w:rsidRPr="0044689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№ 5512 </w:t>
      </w:r>
      <w:r w:rsidRPr="00446899">
        <w:rPr>
          <w:rFonts w:ascii="Times New Roman" w:eastAsia="Times New Roman" w:hAnsi="Times New Roman" w:cs="Times New Roman"/>
          <w:sz w:val="24"/>
          <w:szCs w:val="24"/>
          <w:lang w:eastAsia="uk-UA"/>
        </w:rPr>
        <w:t>«</w:t>
      </w:r>
      <w:r w:rsidR="00446899" w:rsidRPr="00446899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 внесення змін до бюджету Калуської міської територіальної громади на 2026 рік</w:t>
      </w:r>
      <w:r w:rsidRPr="00446899">
        <w:rPr>
          <w:rFonts w:ascii="Times New Roman" w:eastAsia="Times New Roman" w:hAnsi="Times New Roman" w:cs="Times New Roman"/>
          <w:sz w:val="24"/>
          <w:szCs w:val="24"/>
          <w:lang w:eastAsia="uk-UA"/>
        </w:rPr>
        <w:t>».</w:t>
      </w:r>
    </w:p>
    <w:p w14:paraId="513C9A1C" w14:textId="77777777" w:rsidR="00C874CE" w:rsidRPr="00C00D2F" w:rsidRDefault="00C874CE" w:rsidP="00C874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</w:p>
    <w:p w14:paraId="1CF10AC0" w14:textId="77777777" w:rsidR="00C874CE" w:rsidRPr="00C00D2F" w:rsidRDefault="00C874CE" w:rsidP="00C874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C00D2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t>Обґрунтування очікуваної вартість предмета закупівлі:</w:t>
      </w:r>
    </w:p>
    <w:p w14:paraId="489385A4" w14:textId="40F57BC9" w:rsidR="00C874CE" w:rsidRDefault="00C874CE" w:rsidP="00C874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C00D2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Визначення очікуваної вартості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робіт </w:t>
      </w:r>
      <w:r w:rsidRPr="00C00D2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по об’єкту </w:t>
      </w:r>
      <w:r w:rsidR="00B54AC5" w:rsidRPr="00B54AC5">
        <w:rPr>
          <w:rFonts w:ascii="Times New Roman" w:eastAsia="Calibri" w:hAnsi="Times New Roman" w:cs="Times New Roman"/>
          <w:sz w:val="24"/>
          <w:szCs w:val="24"/>
        </w:rPr>
        <w:t>«</w:t>
      </w:r>
      <w:r w:rsidR="00A40F92" w:rsidRPr="00A40F92">
        <w:rPr>
          <w:rFonts w:ascii="Times New Roman" w:eastAsia="Calibri" w:hAnsi="Times New Roman" w:cs="Times New Roman"/>
          <w:sz w:val="24"/>
          <w:szCs w:val="24"/>
        </w:rPr>
        <w:t>«Реконструкція очисних споруд в с.Боднарів Боднарівського старостинського округу Калуської міської територіальної громади Івано-Франківської області (коригування)»</w:t>
      </w:r>
      <w:r w:rsidR="00A40F9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00D2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було здійснено Замовником відповідно до вимог наказу Міністерства розвитку економіки, торгівлі та сільського господарства України від 15.04.2020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№</w:t>
      </w:r>
      <w:r w:rsidRPr="00C00D2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708 «Про затвердження Порядку визначення предмета закупівлі»</w:t>
      </w:r>
      <w:r w:rsidR="00C92FE5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(із змінами)</w:t>
      </w:r>
      <w:r w:rsidRPr="00C00D2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, з урахуванням чинних кошторисних норм України, які затверджені  наказом «Міністерства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р</w:t>
      </w:r>
      <w:r w:rsidRPr="00C00D2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озвитку громад та т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ериторій України від 31.12.2021р. №374</w:t>
      </w:r>
      <w:r w:rsidRPr="00C00D2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, наказу Мінекономіки від 18.02.2020р. №275 «Про затвердження примірної методики визначення очікуваної вартості пре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дмета закупівлі»</w:t>
      </w:r>
      <w:r w:rsidRPr="00C00D2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, та зведеного кошторисного розрахунку на </w:t>
      </w:r>
      <w:r w:rsidR="00B54AC5" w:rsidRPr="00B54AC5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об’єкт будівництва відповідно до розробленої проєктно-кошторисної документації з врахуванням позитивного експертного звіту щодо розгляду проектної документації  на будівництво </w:t>
      </w:r>
      <w:r w:rsidR="00B54AC5" w:rsidRPr="005972BB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№ </w:t>
      </w:r>
      <w:r w:rsidR="00A40F92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09-041-26</w:t>
      </w:r>
      <w:r w:rsidR="005972BB" w:rsidRPr="005972BB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</w:t>
      </w:r>
      <w:r w:rsidR="00B54AC5" w:rsidRPr="005972BB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від </w:t>
      </w:r>
      <w:r w:rsidR="005972BB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  </w:t>
      </w:r>
      <w:r w:rsidR="00A40F92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16.06.</w:t>
      </w:r>
      <w:r w:rsidR="005972BB" w:rsidRPr="005972BB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2026 р</w:t>
      </w:r>
      <w:r w:rsidR="00B54AC5" w:rsidRPr="005972BB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.</w:t>
      </w:r>
    </w:p>
    <w:p w14:paraId="1B7D4D04" w14:textId="77777777" w:rsidR="00B54AC5" w:rsidRDefault="00B54AC5" w:rsidP="00A40F92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</w:p>
    <w:p w14:paraId="2026E06B" w14:textId="2B64A44F" w:rsidR="007C4BFB" w:rsidRPr="00E73AAF" w:rsidRDefault="00C874CE" w:rsidP="00A40F92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uk-UA"/>
        </w:rPr>
      </w:pPr>
      <w:r w:rsidRPr="00C5195A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Разом по зведеному кошторисному розрахунку (без ПДВ): </w:t>
      </w:r>
      <w:bookmarkStart w:id="6" w:name="_Hlk218067050"/>
      <w:bookmarkStart w:id="7" w:name="_Hlk207201414"/>
      <w:bookmarkStart w:id="8" w:name="_Hlk208491429"/>
      <w:r w:rsidR="002B5F0C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26 635 676,00</w:t>
      </w:r>
      <w:r w:rsidRPr="00F63544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</w:t>
      </w:r>
      <w:r w:rsidRPr="00A00ED9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грн</w:t>
      </w:r>
      <w:bookmarkEnd w:id="6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.</w:t>
      </w:r>
      <w:bookmarkEnd w:id="7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</w:t>
      </w:r>
      <w:bookmarkEnd w:id="8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- </w:t>
      </w:r>
      <w:r w:rsidRPr="00A00ED9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глава 10 (утримання служби замовника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та інжинірингові послуги</w:t>
      </w:r>
      <w:r w:rsidRPr="00A00ED9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) – </w:t>
      </w:r>
      <w:bookmarkStart w:id="9" w:name="_Hlk218067062"/>
      <w:r w:rsidR="002B5F0C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295 956,00</w:t>
      </w:r>
      <w:r w:rsidRPr="00A00ED9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грн</w:t>
      </w:r>
      <w:bookmarkEnd w:id="9"/>
      <w:r w:rsidRPr="00A00ED9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. –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глава 12 (проектні, </w:t>
      </w:r>
      <w:r w:rsidRPr="00A00ED9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вишукувальні роботи,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експертиза </w:t>
      </w:r>
      <w:r w:rsidRPr="00A00ED9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та авторський нагляд) – </w:t>
      </w:r>
      <w:bookmarkStart w:id="10" w:name="_Hlk238642936"/>
      <w:r w:rsidR="002B5F0C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72 950,00</w:t>
      </w:r>
      <w:r w:rsidRPr="00A00ED9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грн</w:t>
      </w:r>
      <w:bookmarkEnd w:id="10"/>
      <w:r w:rsidRPr="00A00ED9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.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</w:t>
      </w:r>
      <w:r w:rsidRPr="00A00ED9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+ (ПДВ 20%)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– </w:t>
      </w:r>
      <w:bookmarkStart w:id="11" w:name="_Hlk238642947"/>
      <w:r w:rsidR="002B5F0C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5 327 135,00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</w:t>
      </w:r>
      <w:r w:rsidRPr="00A00ED9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грн</w:t>
      </w:r>
      <w:bookmarkEnd w:id="11"/>
      <w:r w:rsidRPr="00A00ED9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. = </w:t>
      </w:r>
      <w:bookmarkStart w:id="12" w:name="_Hlk238642957"/>
      <w:r w:rsidR="002B5F0C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31 593 905,00</w:t>
      </w:r>
      <w:r w:rsidR="00582143" w:rsidRPr="00E73AAF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грн. з ПДВ</w:t>
      </w:r>
      <w:r w:rsidR="00790A1B" w:rsidRPr="00E73AAF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.</w:t>
      </w:r>
      <w:bookmarkEnd w:id="12"/>
    </w:p>
    <w:p w14:paraId="60EBD926" w14:textId="77777777" w:rsidR="002B5F0C" w:rsidRDefault="002B5F0C" w:rsidP="00A40F92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26 635 676,00</w:t>
      </w:r>
      <w:r w:rsidRPr="00F63544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</w:t>
      </w:r>
      <w:r w:rsidRPr="00A00ED9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грн</w:t>
      </w:r>
      <w:r w:rsidR="00582143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uk-UA"/>
        </w:rPr>
        <w:t>.</w:t>
      </w:r>
      <w:r w:rsidR="00582143" w:rsidRPr="00582143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uk-UA"/>
        </w:rPr>
        <w:t xml:space="preserve"> </w:t>
      </w:r>
      <w:r w:rsidR="000636A8" w:rsidRPr="004D3069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uk-UA"/>
        </w:rPr>
        <w:t xml:space="preserve">-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295 956,00</w:t>
      </w:r>
      <w:r w:rsidRPr="00A00ED9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грн</w:t>
      </w:r>
      <w:r w:rsidR="00582143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uk-UA"/>
        </w:rPr>
        <w:t>.</w:t>
      </w:r>
      <w:r w:rsidR="000636A8" w:rsidRPr="004D3069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uk-UA"/>
        </w:rPr>
        <w:t xml:space="preserve">, -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72 950,00</w:t>
      </w:r>
      <w:r w:rsidRPr="00A00ED9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грн</w:t>
      </w:r>
      <w:r w:rsidRPr="004D3069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uk-UA"/>
        </w:rPr>
        <w:t xml:space="preserve"> </w:t>
      </w:r>
      <w:r w:rsidR="002D7B60" w:rsidRPr="004D3069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uk-UA"/>
        </w:rPr>
        <w:t>+</w:t>
      </w:r>
      <w:r w:rsidR="002D7B60" w:rsidRPr="004D3069">
        <w:rPr>
          <w:bCs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5 327 135,00 </w:t>
      </w:r>
      <w:r w:rsidRPr="00A00ED9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грн</w:t>
      </w:r>
      <w:r w:rsidR="007F106F" w:rsidRPr="004D3069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uk-UA"/>
        </w:rPr>
        <w:t xml:space="preserve">. </w:t>
      </w:r>
      <w:r w:rsidR="00756B20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uk-UA"/>
        </w:rPr>
        <w:t xml:space="preserve">= </w:t>
      </w:r>
      <w:bookmarkStart w:id="13" w:name="_Hlk238643029"/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31 593 905,00</w:t>
      </w:r>
      <w:r w:rsidRPr="00E73AAF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грн. з ПДВ.</w:t>
      </w:r>
    </w:p>
    <w:bookmarkEnd w:id="13"/>
    <w:p w14:paraId="1C66269D" w14:textId="77777777" w:rsidR="002B5F0C" w:rsidRDefault="00B54AC5" w:rsidP="002B5F0C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Річний план закупівлі на 2026р становить </w:t>
      </w:r>
      <w:r w:rsidR="00756B20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- </w:t>
      </w:r>
      <w:r w:rsidR="002B5F0C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31 593 905,00</w:t>
      </w:r>
      <w:r w:rsidR="002B5F0C" w:rsidRPr="00E73AAF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грн. з ПДВ.</w:t>
      </w:r>
    </w:p>
    <w:p w14:paraId="56F3A135" w14:textId="4BE91B3E" w:rsidR="00DF38CE" w:rsidRDefault="00756B20" w:rsidP="00DF38CE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756B20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Очікувана вартість предмета закупівлі в оголошенні про проведення закупівлі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 –</w:t>
      </w:r>
      <w:r w:rsidR="008F338F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 </w:t>
      </w:r>
      <w:r w:rsidR="00DF38CE" w:rsidRPr="00DF38C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uk-UA"/>
        </w:rPr>
        <w:t xml:space="preserve">26 328 254,00 </w:t>
      </w:r>
      <w:r w:rsidR="00DF38CE" w:rsidRPr="00DF38C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грн. без ПДВ.</w:t>
      </w:r>
    </w:p>
    <w:p w14:paraId="48C6EA25" w14:textId="77777777" w:rsidR="00DF38CE" w:rsidRPr="00DF38CE" w:rsidRDefault="00DF38CE" w:rsidP="00DF38CE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p w14:paraId="6514E0CB" w14:textId="5B7C5581" w:rsidR="00C874CE" w:rsidRPr="00C00D2F" w:rsidRDefault="00C874CE" w:rsidP="00DF38CE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C00D2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t>Технічні та якісні характеристики предмета закупівлі :</w:t>
      </w:r>
    </w:p>
    <w:p w14:paraId="6D00C594" w14:textId="77777777" w:rsidR="00C874CE" w:rsidRPr="00C00D2F" w:rsidRDefault="00C874CE" w:rsidP="00C874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C00D2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Технічні та якісні характеристики предмета закупівлі визначені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згідно </w:t>
      </w:r>
      <w:r w:rsidRPr="00C00D2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проектно-кошторисної документації.</w:t>
      </w:r>
    </w:p>
    <w:p w14:paraId="51A8A5F1" w14:textId="249A94C1" w:rsidR="00C874CE" w:rsidRPr="00C00D2F" w:rsidRDefault="00C874CE" w:rsidP="00C874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CF64B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Технічні вимоги щодо закупівлі робіт по об’єкту </w:t>
      </w:r>
      <w:r w:rsidR="00A40F92" w:rsidRPr="00A40F92">
        <w:rPr>
          <w:rFonts w:ascii="Times New Roman" w:eastAsia="Calibri" w:hAnsi="Times New Roman" w:cs="Times New Roman"/>
          <w:sz w:val="24"/>
          <w:szCs w:val="24"/>
        </w:rPr>
        <w:t>«Реконструкція очисних споруд в с.Боднарів Боднарівського старостинського округу Калуської міської територіальної громади Івано-Франківської області (коригування)»</w:t>
      </w:r>
      <w:r w:rsidR="001429E1" w:rsidRPr="00CF64B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, </w:t>
      </w:r>
      <w:r w:rsidR="00DF38CE" w:rsidRPr="00DF38CE">
        <w:rPr>
          <w:rFonts w:ascii="Times New Roman" w:eastAsia="Times New Roman" w:hAnsi="Times New Roman" w:cs="Times New Roman"/>
          <w:kern w:val="36"/>
          <w:sz w:val="24"/>
          <w:szCs w:val="24"/>
          <w:lang w:eastAsia="uk-UA"/>
        </w:rPr>
        <w:t xml:space="preserve">(Ідентифікатор закупівлі: UA-2026-09-02-009315-a) </w:t>
      </w:r>
      <w:r w:rsidR="004B2646" w:rsidRPr="00CF64BF">
        <w:rPr>
          <w:rFonts w:ascii="Times New Roman" w:eastAsia="Times New Roman" w:hAnsi="Times New Roman" w:cs="Times New Roman"/>
          <w:kern w:val="36"/>
          <w:sz w:val="24"/>
          <w:szCs w:val="24"/>
          <w:lang w:eastAsia="uk-UA"/>
        </w:rPr>
        <w:t xml:space="preserve"> </w:t>
      </w:r>
      <w:r w:rsidRPr="00CF64BF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uk-UA"/>
        </w:rPr>
        <w:t xml:space="preserve"> </w:t>
      </w:r>
      <w:r w:rsidRPr="00CF64B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передбачено Додатком 3 до тендерної документації.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</w:t>
      </w:r>
    </w:p>
    <w:p w14:paraId="78818F2A" w14:textId="0F980F9B" w:rsidR="000027F5" w:rsidRDefault="000027F5" w:rsidP="001B6160">
      <w:pPr>
        <w:spacing w:after="0" w:line="240" w:lineRule="auto"/>
        <w:jc w:val="both"/>
        <w:rPr>
          <w:rFonts w:ascii="Arial" w:eastAsia="SimSun" w:hAnsi="Arial" w:cs="Arial"/>
          <w:spacing w:val="-3"/>
          <w:kern w:val="2"/>
          <w:sz w:val="20"/>
          <w:szCs w:val="20"/>
          <w:lang w:eastAsia="uk-UA"/>
        </w:rPr>
      </w:pPr>
    </w:p>
    <w:p w14:paraId="579B6E92" w14:textId="00EDB8E6" w:rsidR="00756B20" w:rsidRDefault="00756B20" w:rsidP="001B6160">
      <w:pPr>
        <w:spacing w:after="0" w:line="240" w:lineRule="auto"/>
        <w:jc w:val="both"/>
        <w:rPr>
          <w:rFonts w:ascii="Arial" w:eastAsia="SimSun" w:hAnsi="Arial" w:cs="Arial"/>
          <w:spacing w:val="-3"/>
          <w:kern w:val="2"/>
          <w:sz w:val="20"/>
          <w:szCs w:val="20"/>
          <w:lang w:eastAsia="uk-UA"/>
        </w:rPr>
      </w:pPr>
    </w:p>
    <w:p w14:paraId="13A3ABDF" w14:textId="77777777" w:rsidR="00B54AC5" w:rsidRPr="00B54AC5" w:rsidRDefault="00B54AC5" w:rsidP="00B54AC5">
      <w:pPr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1"/>
          <w:szCs w:val="21"/>
          <w:lang w:eastAsia="uk-UA"/>
        </w:rPr>
      </w:pPr>
    </w:p>
    <w:p w14:paraId="1C40F0B7" w14:textId="77777777" w:rsidR="00113579" w:rsidRPr="00113579" w:rsidRDefault="00113579" w:rsidP="00113579">
      <w:pPr>
        <w:widowControl w:val="0"/>
        <w:tabs>
          <w:tab w:val="left" w:pos="9594"/>
        </w:tabs>
        <w:autoSpaceDE w:val="0"/>
        <w:autoSpaceDN w:val="0"/>
        <w:spacing w:after="0" w:line="240" w:lineRule="auto"/>
        <w:jc w:val="right"/>
        <w:rPr>
          <w:rFonts w:ascii="Times New Roman" w:eastAsia="SimSun" w:hAnsi="Times New Roman" w:cs="Times New Roman"/>
          <w:b/>
          <w:kern w:val="2"/>
          <w:sz w:val="21"/>
          <w:szCs w:val="21"/>
          <w:lang w:eastAsia="uk-UA"/>
        </w:rPr>
      </w:pPr>
      <w:r w:rsidRPr="00113579">
        <w:rPr>
          <w:rFonts w:ascii="Times New Roman" w:eastAsia="SimSun" w:hAnsi="Times New Roman" w:cs="Times New Roman"/>
          <w:b/>
          <w:kern w:val="2"/>
          <w:sz w:val="21"/>
          <w:szCs w:val="21"/>
          <w:lang w:eastAsia="uk-UA"/>
        </w:rPr>
        <w:t>ДОДАТОК №3</w:t>
      </w:r>
    </w:p>
    <w:p w14:paraId="025F4E89" w14:textId="77777777" w:rsidR="00113579" w:rsidRPr="00113579" w:rsidRDefault="00113579" w:rsidP="00113579">
      <w:pPr>
        <w:widowControl w:val="0"/>
        <w:tabs>
          <w:tab w:val="left" w:pos="9594"/>
        </w:tabs>
        <w:autoSpaceDE w:val="0"/>
        <w:autoSpaceDN w:val="0"/>
        <w:spacing w:after="0" w:line="240" w:lineRule="auto"/>
        <w:jc w:val="right"/>
        <w:rPr>
          <w:rFonts w:ascii="Times New Roman" w:eastAsia="SimSun" w:hAnsi="Times New Roman" w:cs="Times New Roman"/>
          <w:b/>
          <w:kern w:val="2"/>
          <w:sz w:val="21"/>
          <w:szCs w:val="21"/>
          <w:lang w:eastAsia="uk-UA"/>
        </w:rPr>
      </w:pPr>
      <w:r w:rsidRPr="00113579">
        <w:rPr>
          <w:rFonts w:ascii="Times New Roman" w:eastAsia="SimSun" w:hAnsi="Times New Roman" w:cs="Times New Roman"/>
          <w:b/>
          <w:kern w:val="2"/>
          <w:sz w:val="21"/>
          <w:szCs w:val="21"/>
          <w:lang w:eastAsia="uk-UA"/>
        </w:rPr>
        <w:t>до тендерної документації</w:t>
      </w:r>
    </w:p>
    <w:p w14:paraId="1D549E23" w14:textId="77777777" w:rsidR="00113579" w:rsidRPr="00113579" w:rsidRDefault="00113579" w:rsidP="00113579">
      <w:pPr>
        <w:widowControl w:val="0"/>
        <w:tabs>
          <w:tab w:val="left" w:pos="9594"/>
        </w:tabs>
        <w:autoSpaceDE w:val="0"/>
        <w:autoSpaceDN w:val="0"/>
        <w:spacing w:after="0" w:line="240" w:lineRule="auto"/>
        <w:jc w:val="center"/>
        <w:rPr>
          <w:rFonts w:ascii="Times New Roman" w:eastAsia="SimSun" w:hAnsi="Times New Roman" w:cs="Times New Roman"/>
          <w:b/>
          <w:caps/>
          <w:kern w:val="2"/>
          <w:sz w:val="21"/>
          <w:szCs w:val="21"/>
          <w:lang w:eastAsia="uk-UA"/>
        </w:rPr>
      </w:pPr>
    </w:p>
    <w:p w14:paraId="52435951" w14:textId="77777777" w:rsidR="00113579" w:rsidRPr="00113579" w:rsidRDefault="00113579" w:rsidP="00113579">
      <w:pPr>
        <w:widowControl w:val="0"/>
        <w:tabs>
          <w:tab w:val="left" w:pos="9594"/>
        </w:tabs>
        <w:autoSpaceDE w:val="0"/>
        <w:autoSpaceDN w:val="0"/>
        <w:spacing w:after="0" w:line="240" w:lineRule="auto"/>
        <w:jc w:val="center"/>
        <w:rPr>
          <w:rFonts w:ascii="Times New Roman" w:eastAsia="SimSun" w:hAnsi="Times New Roman" w:cs="Times New Roman"/>
          <w:b/>
          <w:iCs/>
          <w:kern w:val="2"/>
          <w:sz w:val="21"/>
          <w:szCs w:val="21"/>
          <w:lang w:eastAsia="uk-UA"/>
        </w:rPr>
      </w:pPr>
      <w:r w:rsidRPr="00113579">
        <w:rPr>
          <w:rFonts w:ascii="Times New Roman" w:eastAsia="SimSun" w:hAnsi="Times New Roman" w:cs="Times New Roman"/>
          <w:b/>
          <w:iCs/>
          <w:kern w:val="2"/>
          <w:sz w:val="21"/>
          <w:szCs w:val="21"/>
          <w:lang w:eastAsia="uk-UA"/>
        </w:rPr>
        <w:t>Інформація про необхідні технічні, якісні та кількісні характеристики предмета закупівлі</w:t>
      </w:r>
    </w:p>
    <w:p w14:paraId="7CC65688" w14:textId="77777777" w:rsidR="00113579" w:rsidRPr="00113579" w:rsidRDefault="00113579" w:rsidP="00113579">
      <w:pPr>
        <w:widowControl w:val="0"/>
        <w:tabs>
          <w:tab w:val="left" w:pos="9594"/>
        </w:tabs>
        <w:autoSpaceDE w:val="0"/>
        <w:autoSpaceDN w:val="0"/>
        <w:spacing w:after="0" w:line="240" w:lineRule="auto"/>
        <w:jc w:val="center"/>
        <w:rPr>
          <w:rFonts w:ascii="Times New Roman" w:eastAsia="SimSun" w:hAnsi="Times New Roman" w:cs="Times New Roman"/>
          <w:b/>
          <w:iCs/>
          <w:kern w:val="2"/>
          <w:sz w:val="21"/>
          <w:szCs w:val="21"/>
          <w:lang w:eastAsia="uk-UA"/>
        </w:rPr>
      </w:pPr>
    </w:p>
    <w:p w14:paraId="5FF2A500" w14:textId="77777777" w:rsidR="00113579" w:rsidRPr="00113579" w:rsidRDefault="00113579" w:rsidP="00113579">
      <w:pPr>
        <w:widowControl w:val="0"/>
        <w:tabs>
          <w:tab w:val="left" w:pos="9594"/>
        </w:tabs>
        <w:autoSpaceDE w:val="0"/>
        <w:autoSpaceDN w:val="0"/>
        <w:spacing w:after="0" w:line="240" w:lineRule="auto"/>
        <w:jc w:val="center"/>
        <w:rPr>
          <w:rFonts w:ascii="Times New Roman" w:eastAsia="SimSun" w:hAnsi="Times New Roman" w:cs="Times New Roman"/>
          <w:b/>
          <w:iCs/>
          <w:caps/>
          <w:kern w:val="2"/>
          <w:sz w:val="21"/>
          <w:szCs w:val="21"/>
          <w:lang w:eastAsia="uk-UA"/>
        </w:rPr>
      </w:pPr>
      <w:r w:rsidRPr="00113579">
        <w:rPr>
          <w:rFonts w:ascii="Times New Roman" w:eastAsia="SimSun" w:hAnsi="Times New Roman" w:cs="Times New Roman"/>
          <w:b/>
          <w:iCs/>
          <w:caps/>
          <w:kern w:val="2"/>
          <w:sz w:val="21"/>
          <w:szCs w:val="21"/>
          <w:lang w:eastAsia="uk-UA"/>
        </w:rPr>
        <w:t>ТЕХНІЧНА СПЕЦИФІКАЦІЯ</w:t>
      </w:r>
    </w:p>
    <w:p w14:paraId="7AB0EC1B" w14:textId="77777777" w:rsidR="00113579" w:rsidRPr="00113579" w:rsidRDefault="00113579" w:rsidP="00113579">
      <w:pPr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uk-UA"/>
        </w:rPr>
      </w:pPr>
    </w:p>
    <w:p w14:paraId="705EB25B" w14:textId="77777777" w:rsidR="00113579" w:rsidRPr="00113579" w:rsidRDefault="00113579" w:rsidP="00113579">
      <w:pPr>
        <w:spacing w:after="0" w:line="240" w:lineRule="auto"/>
        <w:jc w:val="center"/>
        <w:rPr>
          <w:rFonts w:ascii="Times New Roman" w:eastAsia="SimSun" w:hAnsi="Times New Roman" w:cs="Times New Roman"/>
          <w:b/>
          <w:kern w:val="2"/>
          <w:sz w:val="21"/>
          <w:szCs w:val="21"/>
          <w:lang w:eastAsia="uk-UA"/>
        </w:rPr>
      </w:pPr>
      <w:r w:rsidRPr="00113579">
        <w:rPr>
          <w:rFonts w:ascii="Times New Roman" w:eastAsia="SimSun" w:hAnsi="Times New Roman" w:cs="Times New Roman"/>
          <w:kern w:val="2"/>
          <w:sz w:val="21"/>
          <w:szCs w:val="21"/>
          <w:lang w:eastAsia="uk-UA"/>
        </w:rPr>
        <w:t xml:space="preserve">по об’єкту </w:t>
      </w:r>
      <w:r w:rsidRPr="00113579">
        <w:rPr>
          <w:rFonts w:ascii="Times New Roman" w:eastAsia="SimSun" w:hAnsi="Times New Roman" w:cs="Times New Roman"/>
          <w:b/>
          <w:kern w:val="2"/>
          <w:sz w:val="21"/>
          <w:szCs w:val="21"/>
          <w:lang w:eastAsia="uk-UA"/>
        </w:rPr>
        <w:t>"Реконструкція очисних споруд в с. Боднарів Боднарівського старостинського округу Калуської міської територіальної громади Івано-Франківської області (коригування)"</w:t>
      </w:r>
    </w:p>
    <w:p w14:paraId="7BED3249" w14:textId="77777777" w:rsidR="00113579" w:rsidRPr="00113579" w:rsidRDefault="00113579" w:rsidP="00113579">
      <w:pPr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1"/>
          <w:szCs w:val="21"/>
          <w:highlight w:val="yellow"/>
          <w:lang w:eastAsia="uk-UA"/>
        </w:rPr>
      </w:pPr>
    </w:p>
    <w:p w14:paraId="55AF03A5" w14:textId="77777777" w:rsidR="00113579" w:rsidRPr="00113579" w:rsidRDefault="00113579" w:rsidP="00113579">
      <w:pPr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1"/>
          <w:szCs w:val="21"/>
          <w:lang w:eastAsia="uk-UA"/>
        </w:rPr>
      </w:pPr>
      <w:r w:rsidRPr="00113579">
        <w:rPr>
          <w:rFonts w:ascii="Times New Roman" w:eastAsia="SimSun" w:hAnsi="Times New Roman" w:cs="Times New Roman"/>
          <w:color w:val="FF0000"/>
          <w:kern w:val="2"/>
          <w:sz w:val="21"/>
          <w:szCs w:val="21"/>
          <w:lang w:eastAsia="uk-UA"/>
        </w:rPr>
        <w:tab/>
      </w:r>
      <w:r w:rsidRPr="00113579">
        <w:rPr>
          <w:rFonts w:ascii="Times New Roman" w:eastAsia="SimSun" w:hAnsi="Times New Roman" w:cs="Times New Roman"/>
          <w:kern w:val="2"/>
          <w:sz w:val="21"/>
          <w:szCs w:val="21"/>
          <w:lang w:eastAsia="uk-UA"/>
        </w:rPr>
        <w:t>Клас наслідків (відповідальності) – СС2</w:t>
      </w:r>
    </w:p>
    <w:tbl>
      <w:tblPr>
        <w:tblW w:w="9806" w:type="dxa"/>
        <w:tblInd w:w="83" w:type="dxa"/>
        <w:tblLook w:val="04A0" w:firstRow="1" w:lastRow="0" w:firstColumn="1" w:lastColumn="0" w:noHBand="0" w:noVBand="1"/>
      </w:tblPr>
      <w:tblGrid>
        <w:gridCol w:w="658"/>
        <w:gridCol w:w="1583"/>
        <w:gridCol w:w="5184"/>
        <w:gridCol w:w="1134"/>
        <w:gridCol w:w="1247"/>
      </w:tblGrid>
      <w:tr w:rsidR="00113579" w:rsidRPr="00113579" w14:paraId="512F07A5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BA4C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№ п/п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D96A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Обґрун-тування (шифр норми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A34A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Найменування робіт і витрат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2C14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Одиниця виміру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DE67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Кількість</w:t>
            </w:r>
          </w:p>
        </w:tc>
      </w:tr>
      <w:tr w:rsidR="00113579" w:rsidRPr="00113579" w14:paraId="409D70E0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5296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2DDF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A1C6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F924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C5E6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5</w:t>
            </w:r>
          </w:p>
        </w:tc>
      </w:tr>
      <w:tr w:rsidR="00113579" w:rsidRPr="00113579" w14:paraId="3733CC46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01FB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D56E4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B57A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Локальний кошторис №02-01-01</w:t>
            </w:r>
          </w:p>
          <w:p w14:paraId="72AE479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Очисні споруди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CF5A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9998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</w:p>
        </w:tc>
      </w:tr>
      <w:tr w:rsidR="00113579" w:rsidRPr="00113579" w14:paraId="1284C637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0796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EA522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1EA1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Роздiл 1. Земляні роботи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E149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8294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</w:p>
        </w:tc>
      </w:tr>
      <w:tr w:rsidR="00113579" w:rsidRPr="00113579" w14:paraId="57C7D757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4E6A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150C2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КБ1-13-2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4163E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Розроблення ґрунту у відвал екскаваторами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"драглайн" або "зворотна лопата" з ковшом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місткістю 0,4 [0,3-0,45] м3, група ґрунтів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6145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1000м3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793A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0,39</w:t>
            </w:r>
          </w:p>
        </w:tc>
      </w:tr>
      <w:tr w:rsidR="00113579" w:rsidRPr="00113579" w14:paraId="7AADFCCA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CF98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C75A0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КБ1-27-1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93199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Засипка траншей і котлованів бульдозерами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потужністю 59 кВт [80 к.с.] з переміщенням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ґрунту до 5 м, група ґрунтів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0967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1000м3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8616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0,345</w:t>
            </w:r>
          </w:p>
        </w:tc>
      </w:tr>
      <w:tr w:rsidR="00113579" w:rsidRPr="00113579" w14:paraId="68B3A385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7D72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4EFAC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КБ1-27-7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B5580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Додавати на кожні наступні 5 м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переміщення ґрунту [понад 5 м] для засипки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траншей і котлованів бульдозерами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потужністю 59 кВт [80 к.с.], група ґрунтів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BFC4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1000м3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ABF8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0,345</w:t>
            </w:r>
          </w:p>
        </w:tc>
      </w:tr>
      <w:tr w:rsidR="00113579" w:rsidRPr="00113579" w14:paraId="703806FD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5059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4A815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КБ1-166-1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0FDE1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Засипка вручну траншей, пазух котлованів і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ям, група ґрунтів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868D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100м3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A101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0,45</w:t>
            </w:r>
          </w:p>
        </w:tc>
      </w:tr>
      <w:tr w:rsidR="00113579" w:rsidRPr="00113579" w14:paraId="096DA892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1007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A8B25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КБ1-134-1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90F10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Ущільнення ґрунту пневматичними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трамбівками, група ґрунтів 1,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3C62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100м3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4E0B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3,45</w:t>
            </w:r>
          </w:p>
        </w:tc>
      </w:tr>
      <w:tr w:rsidR="00113579" w:rsidRPr="00113579" w14:paraId="5BB64AC2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8A59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515FA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8F14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Роздiл 2. Плита днища ПД-1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D52B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AFE2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</w:tr>
      <w:tr w:rsidR="00113579" w:rsidRPr="00113579" w14:paraId="315F650A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ECDB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6CC21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КБ11-1-2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2087F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Ущільнення ґрунту щебенем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CC96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100м2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64E8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1,6875</w:t>
            </w:r>
          </w:p>
        </w:tc>
      </w:tr>
      <w:tr w:rsidR="00113579" w:rsidRPr="00113579" w14:paraId="24138C45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3FBD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20EDA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КБ8-2-2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07234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Улаштування основи під фундаменти щебеневої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9E06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 м3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37D8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44</w:t>
            </w:r>
          </w:p>
        </w:tc>
      </w:tr>
      <w:tr w:rsidR="00113579" w:rsidRPr="00113579" w14:paraId="55FC10F8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8FFF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FA854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КБ8-2-1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967F3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Улаштування основи під фундаменти піщаної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5890E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 м3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7A54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16</w:t>
            </w:r>
          </w:p>
        </w:tc>
      </w:tr>
      <w:tr w:rsidR="00113579" w:rsidRPr="00113579" w14:paraId="1EC208C7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3F02E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1F8BD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КБ6-1-16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0574E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Улаштування фундаментних плит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залізобетонних плоских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233D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100м3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C67A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0,4</w:t>
            </w:r>
          </w:p>
        </w:tc>
      </w:tr>
      <w:tr w:rsidR="00113579" w:rsidRPr="00113579" w14:paraId="03570E1B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7853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EA7C3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С124-22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6A554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Гарячекатана арматурна сталь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періодичного профілю, клас А-ІІІ, діаметр 12мм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157E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6820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2,87196</w:t>
            </w:r>
          </w:p>
        </w:tc>
      </w:tr>
      <w:tr w:rsidR="00113579" w:rsidRPr="00113579" w14:paraId="2D2DEF09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4C0E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9465E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С124-20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D65EF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Гарячекатана арматурна сталь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періодичного профілю, клас А-ІІІ, діаметр 8мм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C36E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1F9E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0,07328</w:t>
            </w:r>
          </w:p>
        </w:tc>
      </w:tr>
      <w:tr w:rsidR="00113579" w:rsidRPr="00113579" w14:paraId="72CADB6B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8025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F784F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7565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Роздiл 3. Плита днища ПД-2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7900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C7F4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</w:tr>
      <w:tr w:rsidR="00113579" w:rsidRPr="00113579" w14:paraId="0399C07B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08CE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A95FF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КБ11-1-2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918E6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Ущільнення ґрунту щебенем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D116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100м2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1CB8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0,0765</w:t>
            </w:r>
          </w:p>
        </w:tc>
      </w:tr>
      <w:tr w:rsidR="00113579" w:rsidRPr="00113579" w14:paraId="286BF150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9D84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AA1A4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КБ8-2-2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7CA7F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Улаштування основи під фундаменти щебеневої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053A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 м3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5647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2,2</w:t>
            </w:r>
          </w:p>
        </w:tc>
      </w:tr>
      <w:tr w:rsidR="00113579" w:rsidRPr="00113579" w14:paraId="5F021065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559D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537EB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КБ8-2-1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F1AE5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Улаштування основи під фундаменти піщаної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7ABF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 м3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C13D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0,4</w:t>
            </w:r>
          </w:p>
        </w:tc>
      </w:tr>
      <w:tr w:rsidR="00113579" w:rsidRPr="00113579" w14:paraId="3DFA88A1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BE51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124A9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КБ6-1-16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837F1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Улаштування фундаментних плит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залізобетонних плоских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6FC8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100м3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1C68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0,019</w:t>
            </w:r>
          </w:p>
        </w:tc>
      </w:tr>
      <w:tr w:rsidR="00113579" w:rsidRPr="00113579" w14:paraId="26AEC406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862E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80128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С124-22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113F4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Гарячекатана арматурна сталь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періодичного профілю, клас А-ІІІ, діаметр 12мм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748DE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31C3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0,13596</w:t>
            </w:r>
          </w:p>
        </w:tc>
      </w:tr>
      <w:tr w:rsidR="00113579" w:rsidRPr="00113579" w14:paraId="372DB335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2E3B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59D2F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С124-20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BE5CA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Гарячекатана арматурна сталь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періодичного профілю, клас А-ІІІ, діаметр 8мм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B19B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63A7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0,00336</w:t>
            </w:r>
          </w:p>
        </w:tc>
      </w:tr>
      <w:tr w:rsidR="00113579" w:rsidRPr="00113579" w14:paraId="7084A66D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0D92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6E83C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81B7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Роздiл 4. Монолітна плита ПМ-1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1892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690F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</w:tr>
      <w:tr w:rsidR="00113579" w:rsidRPr="00113579" w14:paraId="778B5FA9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19B1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85038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КБ11-1-2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A6662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Ущільнення ґрунту щебенем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6A92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100м2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2FD4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0,1275</w:t>
            </w:r>
          </w:p>
        </w:tc>
      </w:tr>
      <w:tr w:rsidR="00113579" w:rsidRPr="00113579" w14:paraId="5614B712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1D28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74450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КБ8-2-1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489C8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Улаштування основи під фундаменти піщаної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6738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 м3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AF2E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0,7</w:t>
            </w:r>
          </w:p>
        </w:tc>
      </w:tr>
      <w:tr w:rsidR="00113579" w:rsidRPr="00113579" w14:paraId="13F63B07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007C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lastRenderedPageBreak/>
              <w:t>20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65C45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КБ6-1-16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E7EF0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Улаштування фундаментних плит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залізобетонних плоских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875B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100м3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792C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0,028</w:t>
            </w:r>
          </w:p>
        </w:tc>
      </w:tr>
      <w:tr w:rsidR="00113579" w:rsidRPr="00113579" w14:paraId="4AA99DAF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33C8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50D35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С124-22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89D1F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Гарячекатана арматурна сталь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періодичного профілю, клас А-ІІІ, діаметр 12мм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0734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3031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0,11287</w:t>
            </w:r>
          </w:p>
        </w:tc>
      </w:tr>
      <w:tr w:rsidR="00113579" w:rsidRPr="00113579" w14:paraId="6E5EC0FA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31BB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C0158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C651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Роздiл 5. Монолітна плита ПМ-2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EC7D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594E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</w:tr>
      <w:tr w:rsidR="00113579" w:rsidRPr="00113579" w14:paraId="7D7D10D0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E2D3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923CB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КБ11-1-2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EFEE8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Ущільнення ґрунту щебенем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5F42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100м2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46F4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0,24</w:t>
            </w:r>
          </w:p>
        </w:tc>
      </w:tr>
      <w:tr w:rsidR="00113579" w:rsidRPr="00113579" w14:paraId="224F96EF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AF3A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2EDEB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КБ8-2-1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E2172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Улаштування основи під фундаменти піщаної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5DA6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 м3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92A1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1,2</w:t>
            </w:r>
          </w:p>
        </w:tc>
      </w:tr>
      <w:tr w:rsidR="00113579" w:rsidRPr="00113579" w14:paraId="621CD053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E10A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2FCD0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КБ6-1-16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99F56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Улаштування фундаментних плит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залізобетонних плоских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2960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100м3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2B16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0,053</w:t>
            </w:r>
          </w:p>
        </w:tc>
      </w:tr>
      <w:tr w:rsidR="00113579" w:rsidRPr="00113579" w14:paraId="3ECF2366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0EF6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DD1F6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С124-22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C880A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Гарячекатана арматурна сталь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періодичного профілю, клас А-ІІІ, діаметр 12мм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B878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C149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0,21501</w:t>
            </w:r>
          </w:p>
        </w:tc>
      </w:tr>
      <w:tr w:rsidR="00113579" w:rsidRPr="00113579" w14:paraId="605F1738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DD68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B9DAE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D159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Роздiл 6. Монтажні роботи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24BF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87A0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</w:tr>
      <w:tr w:rsidR="00113579" w:rsidRPr="00113579" w14:paraId="60D0752B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A98A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F52A7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КМ18-1-19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2A08B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Монтаж на відкритій площадці апарата або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посудини горизонтальної або вертикальної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без привода, що надходять у зібраному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вигляді, маса 0,3 т (станція біологічного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очищення- 4 шт, перепадний колодязь- 2 шт,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 xml:space="preserve"> муловий стабілізатор - 1 шт, Установка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гідролізу - 1 шт, контактний резервуар - 1 шт,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 xml:space="preserve"> полімерна станція - 1 шт, збірний колодязь -2 шт, технологічне приміщення та приміщення повітродувної - 2 шт, КНС - 1шт)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5C01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7637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15</w:t>
            </w:r>
          </w:p>
        </w:tc>
      </w:tr>
      <w:tr w:rsidR="00113579" w:rsidRPr="00113579" w14:paraId="37776257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BECC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684CE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17A6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Локальний кошторис №02-01-02</w:t>
            </w:r>
          </w:p>
          <w:p w14:paraId="4181714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bCs/>
                <w:color w:val="000000"/>
                <w:kern w:val="2"/>
                <w:lang w:eastAsia="uk-UA"/>
              </w:rPr>
              <w:t>на Внутрішній водопровід В1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44D1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D8AE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</w:p>
        </w:tc>
      </w:tr>
      <w:tr w:rsidR="00113579" w:rsidRPr="00113579" w14:paraId="03B5AA15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47EF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6CD81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67B58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/>
                <w:spacing w:val="-5"/>
                <w:kern w:val="2"/>
                <w:sz w:val="20"/>
                <w:szCs w:val="20"/>
                <w:lang w:eastAsia="uk-UA"/>
              </w:rPr>
              <w:t>Роздiл 1. Водопровід В1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6C2A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53DE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</w:tr>
      <w:tr w:rsidR="00113579" w:rsidRPr="00113579" w14:paraId="647CDE87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A9A3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AAE09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КБ17-7-1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34D89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Установлення баків для води об`ємом 1 м3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2587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10 баків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7881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0,1</w:t>
            </w:r>
          </w:p>
        </w:tc>
      </w:tr>
      <w:tr w:rsidR="00113579" w:rsidRPr="00113579" w14:paraId="692F5865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1CAC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CA65C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С130-18-1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6D323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Ємність V=1,0 м3 для питної води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EDD0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1296E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</w:t>
            </w:r>
          </w:p>
        </w:tc>
      </w:tr>
      <w:tr w:rsidR="00113579" w:rsidRPr="00113579" w14:paraId="33885917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F093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13362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КР15-19-3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D1D7A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Прокладання трубопроводів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водопостачання з труб поліетиленових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[поліпропіленових] напірних діаметром 32мм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0BA3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100м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4DB9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0,1</w:t>
            </w:r>
          </w:p>
        </w:tc>
      </w:tr>
      <w:tr w:rsidR="00113579" w:rsidRPr="00113579" w14:paraId="37826E93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E942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6A356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С113-1374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50E28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Труби поліетиленові для подачі холодної води РЕ 100 SDR-17(1,0 МПа), зовнішній діаметр 32х2 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CEE4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EA45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10</w:t>
            </w:r>
          </w:p>
        </w:tc>
      </w:tr>
      <w:tr w:rsidR="00113579" w:rsidRPr="00113579" w14:paraId="3B66F060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8CB4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A4BE4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КБ18-13-2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E240C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Установлення насосів відцентрових з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електродвигуном, маса агрегату до 0,2 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9BF5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 насос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F5F4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</w:t>
            </w:r>
          </w:p>
        </w:tc>
      </w:tr>
      <w:tr w:rsidR="00113579" w:rsidRPr="00113579" w14:paraId="40F8D68D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0549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9E3CC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С130-508-1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4D2C3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Насосна станція Delta PKSM 60; 0,37кВт;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Н=35м; 35л/хв; бак 2л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671E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BCC4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</w:t>
            </w:r>
          </w:p>
        </w:tc>
      </w:tr>
      <w:tr w:rsidR="00113579" w:rsidRPr="00113579" w14:paraId="4AFDE6B7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BA46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E102D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КР15-22-1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F809E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Установлення муфтових кранів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водорозбірних (електричний проточний водонагрівач)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5E0F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100 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3A2E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0,01</w:t>
            </w:r>
          </w:p>
        </w:tc>
      </w:tr>
      <w:tr w:rsidR="00113579" w:rsidRPr="00113579" w14:paraId="2FEBD741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8D00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246D5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С1630-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1950-1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4377D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Електричний проточний водонагрівач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Aquatica 3 кВт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195A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6AF9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</w:t>
            </w:r>
          </w:p>
        </w:tc>
      </w:tr>
      <w:tr w:rsidR="00113579" w:rsidRPr="00113579" w14:paraId="6DC1E68F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D9B7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16583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0518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Локальний кошторис №02-01-03</w:t>
            </w:r>
          </w:p>
          <w:p w14:paraId="371429C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bCs/>
                <w:color w:val="000000"/>
                <w:kern w:val="2"/>
                <w:lang w:eastAsia="uk-UA"/>
              </w:rPr>
              <w:t>Придбання устаткування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324D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9F1E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</w:p>
        </w:tc>
      </w:tr>
      <w:tr w:rsidR="00113579" w:rsidRPr="00113579" w14:paraId="39F04C3F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6EC4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2D154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2403-11164-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31-1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5818B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Станція біологічного очищення з кришкою MakBoxBio-50;   ( маса=0,205)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79F6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B914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4</w:t>
            </w:r>
          </w:p>
        </w:tc>
      </w:tr>
      <w:tr w:rsidR="00113579" w:rsidRPr="00113579" w14:paraId="55004A9E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9DA7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DD473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2302-9007-1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C30D8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Повітродувка для станції біологічного очищення;   ( маса=0,095)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AABF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48A0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5</w:t>
            </w:r>
          </w:p>
        </w:tc>
      </w:tr>
      <w:tr w:rsidR="00113579" w:rsidRPr="00113579" w14:paraId="6AA83B77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B76F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F232B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2402-4051-</w:t>
            </w:r>
          </w:p>
          <w:p w14:paraId="6A04E8C2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246E6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Повітропровід PPR Ду75;   ( маса=0,0111)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6B90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компл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5025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</w:t>
            </w:r>
          </w:p>
        </w:tc>
      </w:tr>
      <w:tr w:rsidR="00113579" w:rsidRPr="00113579" w14:paraId="52917805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E3F5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0B0C9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241649-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1022-1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B1A77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Трубопровід активного мулу;   ( маса=0,014)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2FC0E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C811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20</w:t>
            </w:r>
          </w:p>
        </w:tc>
      </w:tr>
      <w:tr w:rsidR="00113579" w:rsidRPr="00113579" w14:paraId="35B8509E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62CC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0F41C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2301-1054-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21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1AEE3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Насос муловий;   ( маса=0,14)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F16B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6C1D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4</w:t>
            </w:r>
          </w:p>
        </w:tc>
      </w:tr>
      <w:tr w:rsidR="00113579" w:rsidRPr="00113579" w14:paraId="373F6337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9979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A302F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2415-1411-1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7664C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Решітка канальна механічна;   ( маса=0,0827)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C48A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CF13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</w:t>
            </w:r>
          </w:p>
        </w:tc>
      </w:tr>
      <w:tr w:rsidR="00113579" w:rsidRPr="00113579" w14:paraId="1CED094E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DF55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A0BEF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2415-1411-2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896EE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Перепадний колодязь;   ( маса=0,0827)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310C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6DCAE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</w:t>
            </w:r>
          </w:p>
        </w:tc>
      </w:tr>
      <w:tr w:rsidR="00113579" w:rsidRPr="00113579" w14:paraId="7B1BE930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AC62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1D28B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1504-15240-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6CD54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Муловий стабілізатор;   ( маса=0,197)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FD72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DB02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</w:t>
            </w:r>
          </w:p>
        </w:tc>
      </w:tr>
      <w:tr w:rsidR="00113579" w:rsidRPr="00113579" w14:paraId="2A7EDD61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DBD8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D2E94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2302-9007-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11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09658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Повітродувка на стабілізатор;   ( маса=0,035)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478B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91BD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</w:t>
            </w:r>
          </w:p>
        </w:tc>
      </w:tr>
      <w:tr w:rsidR="00113579" w:rsidRPr="00113579" w14:paraId="00F7D224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FA1E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lastRenderedPageBreak/>
              <w:t>10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25E86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2402-4051-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11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12B73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Повітропровід PPR Ду50;   ( маса=0,008)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C9C7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компл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C4CB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</w:t>
            </w:r>
          </w:p>
        </w:tc>
      </w:tr>
      <w:tr w:rsidR="00113579" w:rsidRPr="00113579" w14:paraId="379E8FEA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5516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070E1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2301-1054-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22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716DF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Насос муловий N=0,75 кВт;   ( маса=0,022)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5262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5886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</w:t>
            </w:r>
          </w:p>
        </w:tc>
      </w:tr>
      <w:tr w:rsidR="00113579" w:rsidRPr="00113579" w14:paraId="468FF2F5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3DC3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3625A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241649-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1022-2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0D7A8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Каналізаційний трубопровід Ду160;   ( маса=0,012)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E346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C39B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30</w:t>
            </w:r>
          </w:p>
        </w:tc>
      </w:tr>
      <w:tr w:rsidR="00113579" w:rsidRPr="00113579" w14:paraId="247AF1BC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87F0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E7AE7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241649-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1022-3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DA257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Каналізаційний трубопровід Ду200;   ( маса=0,016)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9ED2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C9DB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25</w:t>
            </w:r>
          </w:p>
        </w:tc>
      </w:tr>
      <w:tr w:rsidR="00113579" w:rsidRPr="00113579" w14:paraId="79ACE668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88FFE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8BCD1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2410-2007-1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08AF3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Установка гідролізу гіпохлориду натрію з автоматичним дозатором;   ( маса=0,096)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F4AC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42DC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</w:t>
            </w:r>
          </w:p>
        </w:tc>
      </w:tr>
      <w:tr w:rsidR="00113579" w:rsidRPr="00113579" w14:paraId="36E80334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0300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01765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2410-2007-2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E7234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Комплект трубопроводів та запірної арматури гіпохлориду натрію;   ( маса=0,024)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0201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компл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CCFAE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</w:t>
            </w:r>
          </w:p>
        </w:tc>
      </w:tr>
      <w:tr w:rsidR="00113579" w:rsidRPr="00113579" w14:paraId="0B14BE0D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FB62E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D102D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1808-35001-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265CA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Контактний резервуар;   ( маса=0,045)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7CF4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68E0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</w:t>
            </w:r>
          </w:p>
        </w:tc>
      </w:tr>
      <w:tr w:rsidR="00113579" w:rsidRPr="00113579" w14:paraId="4FAE24E6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BC21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14C6F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1808-35001-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E2FFE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Шнековий дегідратор;   ( маса=0,142)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3EBC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A111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</w:t>
            </w:r>
          </w:p>
        </w:tc>
      </w:tr>
      <w:tr w:rsidR="00113579" w:rsidRPr="00113579" w14:paraId="36137D59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A767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007E2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1808-35001-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3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B093F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Полімерна станція;   ( маса=0,22)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E8CCE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C97A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</w:t>
            </w:r>
          </w:p>
        </w:tc>
      </w:tr>
      <w:tr w:rsidR="00113579" w:rsidRPr="00113579" w14:paraId="67861148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C8D5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6D316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1808-35001-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4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CF1B1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Збірний колодязь;   ( маса=0,075)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1198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C034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</w:t>
            </w:r>
          </w:p>
        </w:tc>
      </w:tr>
      <w:tr w:rsidR="00113579" w:rsidRPr="00113579" w14:paraId="1FCD5D61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1DF3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DBFBC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1517-11108-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53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17F52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Щит керування очисною станцією;   (маса=0,0012)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E0F1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65FF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</w:t>
            </w:r>
          </w:p>
        </w:tc>
      </w:tr>
      <w:tr w:rsidR="00113579" w:rsidRPr="00113579" w14:paraId="3B452C4F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41E7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0A479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2301-1054-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23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2A479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Насос дозування полімеру;   ( маса=0,012)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CB32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219D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</w:t>
            </w:r>
          </w:p>
        </w:tc>
      </w:tr>
      <w:tr w:rsidR="00113579" w:rsidRPr="00113579" w14:paraId="4EE8B138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1B42E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A2E9E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1601-1022-1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B1813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Фільтр доочищення MaxBoxFloc-100 з повітропроводами та напірними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трубопроводами в комплекті;   ( маса=0,057)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75EF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комплект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3810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</w:t>
            </w:r>
          </w:p>
        </w:tc>
      </w:tr>
      <w:tr w:rsidR="00113579" w:rsidRPr="00113579" w14:paraId="37BA47A9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3917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0D0E1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2302-9007-2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A4697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Приміщення повітродувної;   ( маса=0,125)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2FC8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F841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</w:t>
            </w:r>
          </w:p>
        </w:tc>
      </w:tr>
      <w:tr w:rsidR="00113579" w:rsidRPr="00113579" w14:paraId="74FD1DB0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BDCF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8968B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2302-9007-3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42FC9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Технологічне приміщення;   ( маса=0,25)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9F95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FC88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</w:t>
            </w:r>
          </w:p>
        </w:tc>
      </w:tr>
      <w:tr w:rsidR="00113579" w:rsidRPr="00113579" w14:paraId="6561707B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8D4B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41F35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1914-1022-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44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E01BA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КНС полімерна стільникова в складі: корпус КНС; горловина; драбина; система вентилювання; ланцюги для насосу- 2шт ; направляючі для насосу-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2шт ; зворотній клапан VK 2"- 2шт ; кран 2"-2шт ; муфта автоматична DN50-2шт; насоси з ріжучим механізмом GrundFOS SEG-2 шт;   ( маса=0,133)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535B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компл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B15D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</w:t>
            </w:r>
          </w:p>
        </w:tc>
      </w:tr>
      <w:tr w:rsidR="00113579" w:rsidRPr="00113579" w14:paraId="4E9658E0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5124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BD1DD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EE67A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i/>
                <w:i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 xml:space="preserve">    </w:t>
            </w:r>
            <w:r w:rsidRPr="00113579">
              <w:rPr>
                <w:rFonts w:ascii="Times New Roman" w:eastAsia="SimSun" w:hAnsi="Times New Roman" w:cs="Times New Roman"/>
                <w:bCs/>
                <w:i/>
                <w:iCs/>
                <w:kern w:val="2"/>
                <w:lang w:eastAsia="uk-UA"/>
              </w:rPr>
              <w:t>Транспортні та заготівельно-складські витрати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C8BF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2850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</w:p>
        </w:tc>
      </w:tr>
      <w:tr w:rsidR="00113579" w:rsidRPr="00113579" w14:paraId="1AB8E713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C627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A47F2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6EB2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Локальний кошторис №02-01-04</w:t>
            </w:r>
          </w:p>
          <w:p w14:paraId="195801A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bCs/>
                <w:color w:val="000000"/>
                <w:kern w:val="2"/>
                <w:lang w:eastAsia="uk-UA"/>
              </w:rPr>
              <w:t>на Пусконалагоджувальні роботи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405E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395D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</w:p>
        </w:tc>
      </w:tr>
      <w:tr w:rsidR="00113579" w:rsidRPr="00113579" w14:paraId="0FCB1532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588B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9980A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КП9-14-3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A71C8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Установка (станція біологічного очищення) для очищення стічних вод, продуктивність до 200 м3/доб.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BB75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установ.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5222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</w:t>
            </w:r>
          </w:p>
        </w:tc>
      </w:tr>
      <w:tr w:rsidR="00113579" w:rsidRPr="00113579" w14:paraId="121E11C1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8E46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EF099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КП9-9-18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10BCE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Насосна станція перекачування стічних вод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і дренажних вод, продуктивність до 200 м3/доб.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E98C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споруда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8EEC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</w:t>
            </w:r>
          </w:p>
        </w:tc>
      </w:tr>
      <w:tr w:rsidR="00113579" w:rsidRPr="00113579" w14:paraId="04AEA849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BE67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441E9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15EB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Локальний кошторис №04-01-01</w:t>
            </w:r>
          </w:p>
          <w:p w14:paraId="755B488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bCs/>
                <w:color w:val="000000"/>
                <w:kern w:val="2"/>
                <w:lang w:eastAsia="uk-UA"/>
              </w:rPr>
              <w:t>Зовнішнє електропостачання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9554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96B8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</w:p>
        </w:tc>
      </w:tr>
      <w:tr w:rsidR="00113579" w:rsidRPr="00113579" w14:paraId="077DA349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A996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C4761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B463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Роздiл 1. Електрообладнання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11D4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DAF6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</w:tr>
      <w:tr w:rsidR="00113579" w:rsidRPr="00113579" w14:paraId="42E2E599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DDDD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47565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КМ8-524-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111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879EE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Ящик керування освітленням Ін=25 А ІР 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AA24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0A9E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</w:t>
            </w:r>
          </w:p>
        </w:tc>
      </w:tr>
      <w:tr w:rsidR="00113579" w:rsidRPr="00113579" w14:paraId="0BB5A94A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F00E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1EA4B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КМ8-524-1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61350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Ящик обліку з перекидним рубильником та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трифазним багатотарифним лічильником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електроенергії прямого підключення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FDC9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FA3A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</w:t>
            </w:r>
          </w:p>
        </w:tc>
      </w:tr>
      <w:tr w:rsidR="00113579" w:rsidRPr="00113579" w14:paraId="5602D0BC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C462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B86C7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КМ8-526-2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E66DE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Вимикач автоматичний [автомат] одно-, дво-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, триполюсний, що установлюється на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конструкції на стіні або колоні, струм до 100А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D460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4BCF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</w:t>
            </w:r>
          </w:p>
        </w:tc>
      </w:tr>
      <w:tr w:rsidR="00113579" w:rsidRPr="00113579" w14:paraId="66805018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E972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ACC93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70FD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Роздiл 2. Світлотехнічне обладнання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6E52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0BD7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</w:tr>
      <w:tr w:rsidR="00113579" w:rsidRPr="00113579" w14:paraId="10CCE1DB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DA3D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2C033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КБ21-17-4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4499A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Монтаж світильників для ламп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розжарювання на кронштейнах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89A6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100шт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8F64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0,02</w:t>
            </w:r>
          </w:p>
        </w:tc>
      </w:tr>
      <w:tr w:rsidR="00113579" w:rsidRPr="00113579" w14:paraId="5D2C67E2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13CC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lastRenderedPageBreak/>
              <w:t>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5EDFF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1507-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8047-19-1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81698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Світильник діодний зовнішнього освітлення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220 В, 60Вт, з, ІР65 ДСУ05У-60-1-315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79F9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1F33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</w:t>
            </w:r>
          </w:p>
        </w:tc>
      </w:tr>
      <w:tr w:rsidR="00113579" w:rsidRPr="00113579" w14:paraId="1A1BBD72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A405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21687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290518-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1218-2-1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70E3C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Кронштейн для світильників вуличного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освітлення д=40мм L=500 мм КС-5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A01C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3951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</w:t>
            </w:r>
          </w:p>
        </w:tc>
      </w:tr>
      <w:tr w:rsidR="00113579" w:rsidRPr="00113579" w14:paraId="0003378E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F7E5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E3408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EF6B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Роздiл 3. Прокладення кабелів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C96B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EAD1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</w:tr>
      <w:tr w:rsidR="00113579" w:rsidRPr="00113579" w14:paraId="07D61233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7012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40258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КБ1-13-5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AD513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Розроблення ґрунту у відвал екскаваторами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"драглайн" або "зворотна лопата" з ковшом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місткістю 0,25 м3, група ґрунтів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D401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1000м3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0E53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0,0312</w:t>
            </w:r>
          </w:p>
        </w:tc>
      </w:tr>
      <w:tr w:rsidR="00113579" w:rsidRPr="00113579" w14:paraId="4ABA19F7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4F06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6F935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КБ1-27-1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327AB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Засипка траншей і котлованів бульдозерами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потужністю 59 кВт [80 к.с.] з переміщенням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ґрунту до 5 м, група ґрунтів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5948E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1000м3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0BF5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0,0312</w:t>
            </w:r>
          </w:p>
        </w:tc>
      </w:tr>
      <w:tr w:rsidR="00113579" w:rsidRPr="00113579" w14:paraId="34347D7D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307F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6B7BA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КМ8-142-1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3183C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Улаштування постелі при одному кабелі у траншеї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5A27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100 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5B16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0,65</w:t>
            </w:r>
          </w:p>
        </w:tc>
      </w:tr>
      <w:tr w:rsidR="00113579" w:rsidRPr="00113579" w14:paraId="0B60B15A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EE48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2BB48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С1421-10634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78CA0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Пісок природний, рядовий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ABD4E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м3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D116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3,9</w:t>
            </w:r>
          </w:p>
        </w:tc>
      </w:tr>
      <w:tr w:rsidR="00113579" w:rsidRPr="00113579" w14:paraId="78662FBF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0752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B407F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КМ8-141-1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60E1F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Кабель до 35 кВ, що прокладається у готових траншеях без покриттів, маса 1м до 1 кг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887C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100 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D2F2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0,65</w:t>
            </w:r>
          </w:p>
        </w:tc>
      </w:tr>
      <w:tr w:rsidR="00113579" w:rsidRPr="00113579" w14:paraId="72335CEE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2B10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DBF65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КМ8-143-5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45079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Покривання 1-2 кабелів, прокладених у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траншеї, сигнальною стрічкою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0071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100 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C4AE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0,65</w:t>
            </w:r>
          </w:p>
        </w:tc>
      </w:tr>
      <w:tr w:rsidR="00113579" w:rsidRPr="00113579" w14:paraId="057699D5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119D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80412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С111-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1721-11А-1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119A2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Стрічка сигнальна "Обережно кабель"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10F5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5DB3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65</w:t>
            </w:r>
          </w:p>
        </w:tc>
      </w:tr>
      <w:tr w:rsidR="00113579" w:rsidRPr="00113579" w14:paraId="6A285F41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8283E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C9E47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15096-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12312-2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0D5C6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Кабель броньований з мідними жилами в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ПВХ ізоляції перерізом 4.2,5мм2 ВБбШВ-0,66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5C77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1000м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15B4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0,065</w:t>
            </w:r>
          </w:p>
        </w:tc>
      </w:tr>
      <w:tr w:rsidR="00113579" w:rsidRPr="00113579" w14:paraId="50F7563E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B28F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04CB9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КМ8-146-1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C34BF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Кабель до 35 кВ, що прокладається з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кріпленням накладними скобами, маса 1 м до 0,5 кг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0273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100 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CC8F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0,3</w:t>
            </w:r>
          </w:p>
        </w:tc>
      </w:tr>
      <w:tr w:rsidR="00113579" w:rsidRPr="00113579" w14:paraId="1A0521AB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47B8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43002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15093-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33123-2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26C28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Кабель силовий гнучкий з мідними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багатопровідними жилами в гумовій ізоляції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4х16 мм2 КГН-066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C138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1000м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6B39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0,01</w:t>
            </w:r>
          </w:p>
        </w:tc>
      </w:tr>
      <w:tr w:rsidR="00113579" w:rsidRPr="00113579" w14:paraId="169F54B2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9673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9E834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15093-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35023-1-П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DB4FC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Кабель силовий з мідними жилами з ПВХ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ізоляцією пер.4х2.5 мм2 ВВГнг-0,66кВ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4F3D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1000м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AD30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0,005</w:t>
            </w:r>
          </w:p>
        </w:tc>
      </w:tr>
      <w:tr w:rsidR="00113579" w:rsidRPr="00113579" w14:paraId="270161E0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0E24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52DFB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С157-375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1E9F4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Самонесучий ізольований провід, марка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AsXSn, переріз 2х16 мм2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8DB1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1000м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A6DC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0,015</w:t>
            </w:r>
          </w:p>
        </w:tc>
      </w:tr>
      <w:tr w:rsidR="00113579" w:rsidRPr="00113579" w14:paraId="346DFA51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4A36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E1FED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С118-43-1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BC235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Фасадний кронштейн sc 93-6pc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62F7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6C0C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8</w:t>
            </w:r>
          </w:p>
        </w:tc>
      </w:tr>
      <w:tr w:rsidR="00113579" w:rsidRPr="00113579" w14:paraId="7E99AD59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8CA7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C3DA8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6046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Роздiл 4. Заземлення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41AB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0DD6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</w:tr>
      <w:tr w:rsidR="00113579" w:rsidRPr="00113579" w14:paraId="6E0AB031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C2AB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074CB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С113-3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D6B4F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Труби сталеві зварні водогазопровідні з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різьбою, чорні легкі неоцинковані, діаметр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умовного проходу 25 мм, товщина стінки 2,8мм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A8E3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DB52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4</w:t>
            </w:r>
          </w:p>
        </w:tc>
      </w:tr>
      <w:tr w:rsidR="00113579" w:rsidRPr="00113579" w14:paraId="12EF0098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635A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4DFE0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КМ8-471-4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D3B30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Заземлювач вертикальний з круглої сталі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діаметром 16 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47DB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10 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8018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0,9</w:t>
            </w:r>
          </w:p>
        </w:tc>
      </w:tr>
      <w:tr w:rsidR="00113579" w:rsidRPr="00113579" w14:paraId="64E42DFA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6805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566A4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КМ8-472-2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F5282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Заземлювач горизонтальний у траншеї зі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сталі штабової, переріз 160 мм2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D102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100 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19A9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0,12</w:t>
            </w:r>
          </w:p>
        </w:tc>
      </w:tr>
      <w:tr w:rsidR="00113579" w:rsidRPr="00113579" w14:paraId="0414045A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4C69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31826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15095-1074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2315C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Провід напругою до 380в перерізом 6мм 2ПВ3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C822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1000м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A8D1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0,005</w:t>
            </w:r>
          </w:p>
        </w:tc>
      </w:tr>
      <w:tr w:rsidR="00113579" w:rsidRPr="00113579" w14:paraId="5D7B703E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7A56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FFB96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38DA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Роздiл 5. ПЛ 0,4 кВ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ED3B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C808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</w:tr>
      <w:tr w:rsidR="00113579" w:rsidRPr="00113579" w14:paraId="0CA326CA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DD30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507C9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КБ33-103-1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880DD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Установлення залізобетонних одностоякових опор для ВЛ 0,38 кВ і 6-10 кВ [із траверсами]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465C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 опоpа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0F4F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12</w:t>
            </w:r>
          </w:p>
        </w:tc>
      </w:tr>
      <w:tr w:rsidR="00113579" w:rsidRPr="00113579" w14:paraId="3B8D6415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3D28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1236C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С1416-8537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8A28E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Стояки вібровані для опор повітряних ліній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електропередачі напругою 0,38 кВ, довжина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10,5 м, СВ 105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0DD8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F69D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12</w:t>
            </w:r>
          </w:p>
        </w:tc>
      </w:tr>
      <w:tr w:rsidR="00113579" w:rsidRPr="00113579" w14:paraId="13AD7263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54BD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AC176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КБ33-108-2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C7D3E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Підвішування проводів [1 провод при 20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опорах на 1 км лінії] для ВЛ 0,38 кВ вручну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DA84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 км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CEC2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0,034</w:t>
            </w:r>
          </w:p>
        </w:tc>
      </w:tr>
      <w:tr w:rsidR="00113579" w:rsidRPr="00113579" w14:paraId="2C64C9BB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9F2F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BC880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С157-17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7A240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Проводи з алюмінієвих дротів, марка А,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переріз 16 мм2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8713E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D593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0,001462</w:t>
            </w:r>
          </w:p>
        </w:tc>
      </w:tr>
      <w:tr w:rsidR="00113579" w:rsidRPr="00113579" w14:paraId="27A90848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BE59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3F02E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ХС1-1-4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1E722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Підвішування самоутримних ізольованих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проводів напругою 0,4 кВ: прокладання СІП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по опорах при кількості опор 5 одиниць на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100 м [4 прольоти по 25 м]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CD5B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100 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EFF6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8,5</w:t>
            </w:r>
          </w:p>
        </w:tc>
      </w:tr>
      <w:tr w:rsidR="00113579" w:rsidRPr="00113579" w14:paraId="71E27475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F814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F79CD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С157-409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094B9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Самонесучий ізольований провід, марка СІП-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5нг, переріз 4х70 мм2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6629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1000м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0E51E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0,85</w:t>
            </w:r>
          </w:p>
        </w:tc>
      </w:tr>
      <w:tr w:rsidR="00113579" w:rsidRPr="00113579" w14:paraId="46C6B3E4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A998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30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08E9C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С1545-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457-2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BC3D9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Гак універсальний CSC16uz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5391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D133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21</w:t>
            </w:r>
          </w:p>
        </w:tc>
      </w:tr>
      <w:tr w:rsidR="00113579" w:rsidRPr="00113579" w14:paraId="7EBE3333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0115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lastRenderedPageBreak/>
              <w:t>31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6E6F7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С1545-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413-14-27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764D4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Затискач проколюючий TTD 131 NEO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3DD5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F925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24</w:t>
            </w:r>
          </w:p>
        </w:tc>
      </w:tr>
      <w:tr w:rsidR="00113579" w:rsidRPr="00113579" w14:paraId="349D7F8C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F27A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32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23DA9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С1545-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413-103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47B79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Затискач плашковий PGA101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1AD3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E21A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39</w:t>
            </w:r>
          </w:p>
        </w:tc>
      </w:tr>
      <w:tr w:rsidR="00113579" w:rsidRPr="00113579" w14:paraId="581C0840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2F81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33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3BF0D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С1545-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413-203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540DF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Затискач підтримуючий магістральний PSP 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67B1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DC1A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12</w:t>
            </w:r>
          </w:p>
        </w:tc>
      </w:tr>
      <w:tr w:rsidR="00113579" w:rsidRPr="00113579" w14:paraId="61EFD2B6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5699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34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FFC94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С1545-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413-204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97AE0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Затискач для повтоорних заземлень PEN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провідника TND 151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BDDA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360A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15</w:t>
            </w:r>
          </w:p>
        </w:tc>
      </w:tr>
      <w:tr w:rsidR="00113579" w:rsidRPr="00113579" w14:paraId="78E89A36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38D7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35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73061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С1545-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413-202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7AF69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Затискач натяжний GUKо1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1357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E27C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25</w:t>
            </w:r>
          </w:p>
        </w:tc>
      </w:tr>
      <w:tr w:rsidR="00113579" w:rsidRPr="00113579" w14:paraId="2BC0445D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10E2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36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94789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С1545-97-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2Л-2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A2A4A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Стрiчка бандажна 20х0,7 мм Тмін=9,3кН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IF207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5125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DECC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34</w:t>
            </w:r>
          </w:p>
        </w:tc>
      </w:tr>
      <w:tr w:rsidR="00113579" w:rsidRPr="00113579" w14:paraId="76E5CDE3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B699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37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FB753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С1545-489-1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8DEB2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Пряжка [скріпка] СF 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409B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65E8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28</w:t>
            </w:r>
          </w:p>
        </w:tc>
      </w:tr>
      <w:tr w:rsidR="00113579" w:rsidRPr="00113579" w14:paraId="610CEB24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8840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38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E2FCC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С1545-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492-1-Н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C9FD8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Обмежувачі перенапруги PROTECT-50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CE95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FF66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6</w:t>
            </w:r>
          </w:p>
        </w:tc>
      </w:tr>
      <w:tr w:rsidR="00113579" w:rsidRPr="00113579" w14:paraId="02AF09A2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5AB7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39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05AA3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С113-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2128-12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1E799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Труба поліамідна, що не поширює горіння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діам. 80 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E9DE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C0E5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0,5</w:t>
            </w:r>
          </w:p>
        </w:tc>
      </w:tr>
      <w:tr w:rsidR="00113579" w:rsidRPr="00113579" w14:paraId="598E2034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1402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40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6E9C5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С1113-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286-1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2EDA0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Суміш вогнестійка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302C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кг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E173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0,5</w:t>
            </w:r>
          </w:p>
        </w:tc>
      </w:tr>
      <w:tr w:rsidR="00113579" w:rsidRPr="00113579" w14:paraId="6098C42B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648B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41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FE4C1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КБ33-118-2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77EE7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Монтаж заземлювача із 1 електрода для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ВЛ 0,38-10 кВ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C460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63EE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5</w:t>
            </w:r>
          </w:p>
        </w:tc>
      </w:tr>
      <w:tr w:rsidR="00113579" w:rsidRPr="00113579" w14:paraId="77E8458B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A8DB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42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ACAF8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290518-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2055-3-2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955C0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Траверса ТН-2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B6F6E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EB02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</w:t>
            </w:r>
          </w:p>
        </w:tc>
      </w:tr>
      <w:tr w:rsidR="00113579" w:rsidRPr="00113579" w14:paraId="2D37561E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0D81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43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DAD50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290518-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2055-3-1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EA531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Траверса ТН-1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3F51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E0DE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15</w:t>
            </w:r>
          </w:p>
        </w:tc>
      </w:tr>
      <w:tr w:rsidR="00113579" w:rsidRPr="00113579" w14:paraId="3C31287C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F8D8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44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5123E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С1545-5501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98FB7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Хомут CCD 9-62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B4C5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CEF9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24</w:t>
            </w:r>
          </w:p>
        </w:tc>
      </w:tr>
      <w:tr w:rsidR="00113579" w:rsidRPr="00113579" w14:paraId="65D501A4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AFDB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45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3C85F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С1545-550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AA028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Хомут Х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EE87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9C19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4</w:t>
            </w:r>
          </w:p>
        </w:tc>
      </w:tr>
      <w:tr w:rsidR="00113579" w:rsidRPr="00113579" w14:paraId="317AB247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CE27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46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8F307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С1545-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321-1-Л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040CB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Кінцевий ковпачок GPE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258E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A6A3E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24</w:t>
            </w:r>
          </w:p>
        </w:tc>
      </w:tr>
      <w:tr w:rsidR="00113579" w:rsidRPr="00113579" w14:paraId="34F9CCB4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61B0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47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85940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С111-92-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5-511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4C771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Болт М16х280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3EFB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F81F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16</w:t>
            </w:r>
          </w:p>
        </w:tc>
      </w:tr>
      <w:tr w:rsidR="00113579" w:rsidRPr="00113579" w14:paraId="27AAC8DD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EE57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48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6CCEC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С111-92-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5-911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02B6A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Гайка М16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E456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8FCE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16</w:t>
            </w:r>
          </w:p>
        </w:tc>
      </w:tr>
      <w:tr w:rsidR="00113579" w:rsidRPr="00113579" w14:paraId="24A80CCA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8A0C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49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D9C22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С111-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1870-21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B9F04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Шайба 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02E0E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37B2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8</w:t>
            </w:r>
          </w:p>
        </w:tc>
      </w:tr>
      <w:tr w:rsidR="00113579" w:rsidRPr="00113579" w14:paraId="50FBBA12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F784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50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5807D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С111-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1873-2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F0AFC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Шпилька М16х450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53BA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DD11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4</w:t>
            </w:r>
          </w:p>
        </w:tc>
      </w:tr>
      <w:tr w:rsidR="00113579" w:rsidRPr="00113579" w14:paraId="7184203E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E266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3D312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5465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Локальний кошторис №04-01-02</w:t>
            </w:r>
          </w:p>
          <w:p w14:paraId="4958213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bCs/>
                <w:color w:val="000000"/>
                <w:kern w:val="2"/>
                <w:lang w:eastAsia="uk-UA"/>
              </w:rPr>
              <w:t>Придбання устаткування</w:t>
            </w:r>
            <w:r w:rsidRPr="00113579">
              <w:rPr>
                <w:rFonts w:ascii="Times New Roman" w:eastAsia="SimSun" w:hAnsi="Times New Roman" w:cs="Times New Roman"/>
                <w:b/>
                <w:bCs/>
                <w:color w:val="000000"/>
                <w:kern w:val="2"/>
                <w:lang w:eastAsia="uk-UA"/>
              </w:rPr>
              <w:br/>
              <w:t>Зовнішнє електропостачання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E275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947C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</w:p>
        </w:tc>
      </w:tr>
      <w:tr w:rsidR="00113579" w:rsidRPr="00113579" w14:paraId="3AFE8EBF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5E12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AC3DF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1504-19085-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11-О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918DB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Ящик керування освітленням Ін=25А, ІР21 Easypact EZC 100N;   ( маса=0,0013)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B510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0D16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</w:t>
            </w:r>
          </w:p>
        </w:tc>
      </w:tr>
      <w:tr w:rsidR="00113579" w:rsidRPr="00113579" w14:paraId="11C06B1C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71AE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06191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1504-19085-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BDA5C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Ящик обліку з перекидним рубильником та трифазним багатотарифним лічильником електроенергії прямого підключення типу NIK 2303 к.т.1,0 та автоматичним вимикачем IC120N 3р Іном=80А на вводі та IC60N 3р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Іном=63А+ Іном=25А+ Іном=10А на розподілі ЯУРП-А-100М-54;   ( маса=0,013)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4B75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B509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</w:t>
            </w:r>
          </w:p>
        </w:tc>
      </w:tr>
      <w:tr w:rsidR="00113579" w:rsidRPr="00113579" w14:paraId="6276423A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9BD0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4B32B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1504-1001-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25-12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A505E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Вимикач автоматичний триполюсний 100А для встановлення в існуючій РП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Easypact EZC100N;   ( маса=0,000083)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9CE2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6D49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</w:t>
            </w:r>
          </w:p>
        </w:tc>
      </w:tr>
      <w:tr w:rsidR="00113579" w:rsidRPr="00113579" w14:paraId="44B82789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78CB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DA2DF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&amp; 1501-4001-</w:t>
            </w: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br/>
              <w:t>21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DF198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Дизель-генератор в захисному кожусі Uном=380 В, 30,0 кВт ІР54WATTSTREAM WS40-RS (маса=0,063)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A30F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5ED9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1</w:t>
            </w:r>
          </w:p>
        </w:tc>
      </w:tr>
      <w:tr w:rsidR="00113579" w:rsidRPr="00113579" w14:paraId="7C4C2103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1900E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04864" w14:textId="77777777" w:rsidR="00113579" w:rsidRPr="00113579" w:rsidRDefault="00113579" w:rsidP="0011357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6265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i/>
                <w:i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i/>
                <w:iCs/>
                <w:kern w:val="2"/>
                <w:lang w:eastAsia="uk-UA"/>
              </w:rPr>
              <w:t>Транспортні та заготівельно-складські витрати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9440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470E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Cs/>
                <w:kern w:val="2"/>
                <w:lang w:eastAsia="uk-UA"/>
              </w:rPr>
              <w:t> </w:t>
            </w:r>
          </w:p>
        </w:tc>
      </w:tr>
      <w:tr w:rsidR="00113579" w:rsidRPr="00113579" w14:paraId="0A3ACD01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B5AC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6C409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B602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Локальний кошторис №06-01-01</w:t>
            </w:r>
          </w:p>
          <w:p w14:paraId="73341ADE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bCs/>
                <w:color w:val="000000"/>
                <w:kern w:val="2"/>
                <w:lang w:eastAsia="uk-UA"/>
              </w:rPr>
              <w:t>на Каналізація К1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7B61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1DC3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</w:p>
        </w:tc>
      </w:tr>
      <w:tr w:rsidR="00113579" w:rsidRPr="00113579" w14:paraId="0B556679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765B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63330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68F20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/>
                <w:spacing w:val="-5"/>
                <w:kern w:val="2"/>
                <w:sz w:val="20"/>
                <w:szCs w:val="20"/>
                <w:lang w:eastAsia="uk-UA"/>
              </w:rPr>
              <w:t>Роздiл 1. Земляні роботи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DC4E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7723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</w:tr>
      <w:tr w:rsidR="00113579" w:rsidRPr="00113579" w14:paraId="0E2B68E2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8F62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lastRenderedPageBreak/>
              <w:t>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88AAB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КБ1-13-5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C7AB2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Розроблення ґрунту у відвал екскаваторами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"драглайн" або "зворотна лопата" з ковшом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місткістю 0,25 м3, група ґрунтів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BB77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1000м3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9F79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0,1479</w:t>
            </w:r>
          </w:p>
        </w:tc>
      </w:tr>
      <w:tr w:rsidR="00113579" w:rsidRPr="00113579" w14:paraId="21604D57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350E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2E371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КБ1-18-5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C2AC4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Розроблення ґрунту з навантаженням на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автомобілі-самоскиди екскаваторами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одноковшовими дизельними на пневмоколісному ходу з ковшом місткістю 0,25 м3, група ґрунтів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143F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1000м3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965B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0,0752</w:t>
            </w:r>
          </w:p>
        </w:tc>
      </w:tr>
      <w:tr w:rsidR="00113579" w:rsidRPr="00113579" w14:paraId="2DCF6084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3C20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620BE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С311-5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2C8FA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Перевезення ґрунту до 5 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5023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42C9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120,32</w:t>
            </w:r>
          </w:p>
        </w:tc>
      </w:tr>
      <w:tr w:rsidR="00113579" w:rsidRPr="00113579" w14:paraId="680211E8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6829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DB8FE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КБ23-1-1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EE10F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Улаштування піщаної основи під трубопроводи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CCEC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10м3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6337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2,06</w:t>
            </w:r>
          </w:p>
        </w:tc>
      </w:tr>
      <w:tr w:rsidR="00113579" w:rsidRPr="00113579" w14:paraId="3B99091D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5E6C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2E636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КБ23-1-1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68CDF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Улаштування пiщаної засипки трубопроводів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7062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10м3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4CAE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4,13</w:t>
            </w:r>
          </w:p>
        </w:tc>
      </w:tr>
      <w:tr w:rsidR="00113579" w:rsidRPr="00113579" w14:paraId="354507E7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F676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F2B17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КМ8-143-5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50C9D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Покривання трубопроводів, прокладених у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траншеї, сигнальною стрічкою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1B53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100 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27C3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1,64</w:t>
            </w:r>
          </w:p>
        </w:tc>
      </w:tr>
      <w:tr w:rsidR="00113579" w:rsidRPr="00113579" w14:paraId="336BFE12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CF74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7D1F0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&amp; С111-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1721-11А-И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DA7ED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Стрiчка сигнальна "Обережно каналізація"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FEA5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EE5A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164</w:t>
            </w:r>
          </w:p>
        </w:tc>
      </w:tr>
      <w:tr w:rsidR="00113579" w:rsidRPr="00113579" w14:paraId="2246264F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ED54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9BFDD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КБ1-20-1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279C5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Робота на відвалі, група ґрунтів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6576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1000м3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3E64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0,0752</w:t>
            </w:r>
          </w:p>
        </w:tc>
      </w:tr>
      <w:tr w:rsidR="00113579" w:rsidRPr="00113579" w14:paraId="3D6F5255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8697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38A26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КБ1-27-1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78E05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Засипка траншей і котлованів бульдозерами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потужністю 59 кВт [80 к.с.] з переміщенням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ґрунту до 5 м, група ґрунтів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05B3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1000м3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7269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0,1479</w:t>
            </w:r>
          </w:p>
        </w:tc>
      </w:tr>
      <w:tr w:rsidR="00113579" w:rsidRPr="00113579" w14:paraId="341D160D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64F8E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70221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КБ1-134-1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99C75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Ущільнення ґрунту пневматичними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трамбівками, група ґрунтів 1,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400A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100м3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90F4E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1,479</w:t>
            </w:r>
          </w:p>
        </w:tc>
      </w:tr>
      <w:tr w:rsidR="00113579" w:rsidRPr="00113579" w14:paraId="53A684EB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3CE1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5E1E7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858CD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/>
                <w:spacing w:val="-5"/>
                <w:kern w:val="2"/>
                <w:sz w:val="20"/>
                <w:szCs w:val="20"/>
                <w:lang w:eastAsia="uk-UA"/>
              </w:rPr>
              <w:t>Роздiл 2. Лінійна частина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369F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4289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</w:tr>
      <w:tr w:rsidR="00113579" w:rsidRPr="00113579" w14:paraId="12947814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6179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2FA9B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КБ22-11-2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4D97D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Укладання трубопроводів із поліетиленових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труб діаметром 63 мм з гідравличним випробуванням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8475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1000м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5673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0,023</w:t>
            </w:r>
          </w:p>
        </w:tc>
      </w:tr>
      <w:tr w:rsidR="00113579" w:rsidRPr="00113579" w14:paraId="2F69300F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F505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AC300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С113-1377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787DA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Труби поліетиленові для подачі холодної води РЕ 100 SDR-17(1,0 МПа), зовнішній діаметр 63х3,8 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3A08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1ECE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23</w:t>
            </w:r>
          </w:p>
        </w:tc>
      </w:tr>
      <w:tr w:rsidR="00113579" w:rsidRPr="00113579" w14:paraId="2F646F0C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56B6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5C128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КГ23-1-3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FEFAD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Укладання трубопроводів з двошарових гофрованих труб ІPlast-cor діметром 160мм (глиб. траншеї до 3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A990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100 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CE7C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0,68</w:t>
            </w:r>
          </w:p>
        </w:tc>
      </w:tr>
      <w:tr w:rsidR="00113579" w:rsidRPr="00113579" w14:paraId="6BBDD7EE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4EA3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A0510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КГ23-1-4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122C9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Укладання трубопроводів з двошарових гофрованих труб Iplast-cor і діаметром 200мм (глиб. траншеї до 3м)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0490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100 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F048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0,63</w:t>
            </w:r>
          </w:p>
        </w:tc>
      </w:tr>
      <w:tr w:rsidR="00113579" w:rsidRPr="00113579" w14:paraId="2A6810D7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1AF5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0430B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КБ22-11-3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8DDE2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Укладання трубопроводів із поліетиленових труб діаметром 110 мм з гідравличним випробуванням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4D54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1000м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61AA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0,005</w:t>
            </w:r>
          </w:p>
        </w:tc>
      </w:tr>
      <w:tr w:rsidR="00113579" w:rsidRPr="00113579" w14:paraId="55B55FDB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AE21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09254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КБ22-11-1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A71AA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Укладання трубопроводів із поліетиленових труб діаметром 50 мм з гідравличним випробуванням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755B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1000м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0D20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0,005</w:t>
            </w:r>
          </w:p>
        </w:tc>
      </w:tr>
      <w:tr w:rsidR="00113579" w:rsidRPr="00113579" w14:paraId="464273F6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B393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DBE1A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С113-1451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2D936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Труби зовнішньої каналізації ПВХ діаметром 110х3,2 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3F0C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95F1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5</w:t>
            </w:r>
          </w:p>
        </w:tc>
      </w:tr>
      <w:tr w:rsidR="00113579" w:rsidRPr="00113579" w14:paraId="3CD177C8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7867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DBAB3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&amp; С113-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1451-11-Л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04577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Труби зовнішньої каналізації ПВХ діаметром 50 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590F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6358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5</w:t>
            </w:r>
          </w:p>
        </w:tc>
      </w:tr>
      <w:tr w:rsidR="00113579" w:rsidRPr="00113579" w14:paraId="42B2460E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CFC6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C304D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КБ23-23-1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59986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Приєднання каналізаційних трубопроводів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до існуючої мережі в сухих ґрунтах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F48D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 вріз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AA7C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2</w:t>
            </w:r>
          </w:p>
        </w:tc>
      </w:tr>
      <w:tr w:rsidR="00113579" w:rsidRPr="00113579" w14:paraId="0697EBB5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66C5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79202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94458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/>
                <w:spacing w:val="-5"/>
                <w:kern w:val="2"/>
                <w:sz w:val="20"/>
                <w:szCs w:val="20"/>
                <w:lang w:eastAsia="uk-UA"/>
              </w:rPr>
              <w:t>Роздiл 3. Каналізаційні колодці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FDA3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2EF0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</w:tr>
      <w:tr w:rsidR="00113579" w:rsidRPr="00113579" w14:paraId="0DC65AE9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A394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20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406F4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КБ23-13-3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к дем.=0,6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B6DEB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(Демонтаж) Улаштування круглих збірних залізобетонних каналізаційних колодязів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діаметром 1 м у сухих ґрунтах (плита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покриття колодця та горловина)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4C1C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10м3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C228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0,0117</w:t>
            </w:r>
          </w:p>
        </w:tc>
      </w:tr>
      <w:tr w:rsidR="00113579" w:rsidRPr="00113579" w14:paraId="77809681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A4E6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21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E69E8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КБ23-13-3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1D4BA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Улаштування круглих збірних залізобетонних каналізаційних колодязів діаметром 1 м у сухих ґрунтах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ACFB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10м3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E975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0,428</w:t>
            </w:r>
          </w:p>
        </w:tc>
      </w:tr>
      <w:tr w:rsidR="00113579" w:rsidRPr="00113579" w14:paraId="7FC9066B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AD20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22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7C6BB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С113-753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FE7A0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Люк чавунний для колодязів легкий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5A9F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6FF9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7</w:t>
            </w:r>
          </w:p>
        </w:tc>
      </w:tr>
      <w:tr w:rsidR="00113579" w:rsidRPr="00113579" w14:paraId="3248D928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835A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23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F0807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&amp; 2402-5052-11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3F5E0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Драбина С1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C334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7ADF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2</w:t>
            </w:r>
          </w:p>
        </w:tc>
      </w:tr>
      <w:tr w:rsidR="00113579" w:rsidRPr="00113579" w14:paraId="72B07414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FAED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24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46498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&amp; 2402-5052-12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41547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Драбина С1-01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11A8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2E5A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</w:tr>
      <w:tr w:rsidR="00113579" w:rsidRPr="00113579" w14:paraId="42C2EFFC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2299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25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350AA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&amp; 2402-5052-15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A617F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Драбина С1-02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B39D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8201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2</w:t>
            </w:r>
          </w:p>
        </w:tc>
      </w:tr>
      <w:tr w:rsidR="00113579" w:rsidRPr="00113579" w14:paraId="1C01313A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D7F2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26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39E29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&amp; 2402-5052-14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75E10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Драбина С1-04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07D7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AA03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</w:tr>
      <w:tr w:rsidR="00113579" w:rsidRPr="00113579" w14:paraId="71905E5C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A505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27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90462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К585521-Л052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варіант 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9D0F0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Кільця опорні КО6 залізобетонні серія 3.900.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1-14 випуск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1368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6448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20</w:t>
            </w:r>
          </w:p>
        </w:tc>
      </w:tr>
      <w:tr w:rsidR="00113579" w:rsidRPr="00113579" w14:paraId="4DA217A4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0F5E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28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71402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К585521-Л048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варіант 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77030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Плити днищ ПН10 залізобетонні серія 3.900.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1-14 випуск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7A4A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44B8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6</w:t>
            </w:r>
          </w:p>
        </w:tc>
      </w:tr>
      <w:tr w:rsidR="00113579" w:rsidRPr="00113579" w14:paraId="44135D22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1BEC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29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FB33A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К585521-Л004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B8BFE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Кільця КС10.6 залізобетонні серія 3.900.1-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14 випуск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6538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F747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6</w:t>
            </w:r>
          </w:p>
        </w:tc>
      </w:tr>
      <w:tr w:rsidR="00113579" w:rsidRPr="00113579" w14:paraId="746C14CB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8B6D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30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B5FF9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К585521-Л005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варіант 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DB5B1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Кільця КС10.9 залізобетонні серія 3.900.1-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14 випуск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FFFC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50D4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5</w:t>
            </w:r>
          </w:p>
        </w:tc>
      </w:tr>
      <w:tr w:rsidR="00113579" w:rsidRPr="00113579" w14:paraId="321BAF9B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6971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31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E79F7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К585521-Л031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варіант 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9A5EA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Плити покриття ПП10-1 залізобетонні серія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3.900.1-14 випуск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EC9C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024A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7</w:t>
            </w:r>
          </w:p>
        </w:tc>
      </w:tr>
      <w:tr w:rsidR="00113579" w:rsidRPr="00113579" w14:paraId="22A76B07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C8DF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32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F59EF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КБ8-3-7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9DC99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Гідроізоляція стін, фундаментів бокова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обмазувальна бітумна в 2 шари по вирівняній поверхні бутового мурування, цеглі, бетону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0AAF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B368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0,342</w:t>
            </w:r>
          </w:p>
        </w:tc>
      </w:tr>
      <w:tr w:rsidR="00113579" w:rsidRPr="00113579" w14:paraId="44394C31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1B5C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lastRenderedPageBreak/>
              <w:t>33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82D2D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КБ46-26-16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9D790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Свердління кільцевими алмазними свердлами з застосуванням охолоджувальної рідини /води/ в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залізобетонних конструкціях горизонтальних отворів глибиною 200 мм, діаметром до 200 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F7C5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100шт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1E4F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0,12</w:t>
            </w:r>
          </w:p>
        </w:tc>
      </w:tr>
      <w:tr w:rsidR="00113579" w:rsidRPr="00113579" w14:paraId="515CB8D0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CCEB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34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21C72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КБ46-26-28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9E11D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Додавати або вилучати на кожні 10 мм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зміни глибини свердління кільцевими алмазними свердлами з застосуванням охолоджувальної рідини /води/ в залізобетонних конструкціях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горизонтальних отворів діаметром до 200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мм (к=12) (товщина стінки колодця 80 мм)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DC2A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100шт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10BC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-0,12</w:t>
            </w:r>
          </w:p>
        </w:tc>
      </w:tr>
      <w:tr w:rsidR="00113579" w:rsidRPr="00113579" w14:paraId="60D73B41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AEB4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0522B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CF398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/>
                <w:spacing w:val="-5"/>
                <w:kern w:val="2"/>
                <w:sz w:val="20"/>
                <w:szCs w:val="20"/>
                <w:lang w:eastAsia="uk-UA"/>
              </w:rPr>
              <w:t>Роздiл 4. Інші роботи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9DBF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98DF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</w:tr>
      <w:tr w:rsidR="00113579" w:rsidRPr="00113579" w14:paraId="02DCD869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90B4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35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15989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КБ17-1-5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4BAF4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Установлення умивальників одиночних з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підведенням холодної води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508D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10компл.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1170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0,1</w:t>
            </w:r>
          </w:p>
        </w:tc>
      </w:tr>
      <w:tr w:rsidR="00113579" w:rsidRPr="00113579" w14:paraId="2BB8F0E0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6F37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36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6BC01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&amp; С130-669-4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73D85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Раковина President 60 Cersanit в комплекті з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сифоном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FD1E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4B32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</w:tr>
      <w:tr w:rsidR="00113579" w:rsidRPr="00113579" w14:paraId="666F3D08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D8CD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37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0777C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КБ22-34-1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49B32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Установлення поліетиленових фасонних частин: відводів, колін, патрубків, переходів діаметром до 110 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2D47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 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E74AE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0,1</w:t>
            </w:r>
          </w:p>
        </w:tc>
      </w:tr>
      <w:tr w:rsidR="00113579" w:rsidRPr="00113579" w14:paraId="6BA862FE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545A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38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D16A5" w14:textId="77777777" w:rsidR="00113579" w:rsidRPr="00113579" w:rsidRDefault="00113579" w:rsidP="00113579">
            <w:pPr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&amp; С113-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1218-1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A73A9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Перехідники редукційні з поліетилену діам. 75/63 мм для терморезисторного зварювання ПЕ труб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3EB5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762D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</w:tr>
      <w:tr w:rsidR="00113579" w:rsidRPr="00113579" w14:paraId="2D9A1C13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A98A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EBADA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2E68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kern w:val="2"/>
                <w:lang w:eastAsia="uk-UA"/>
              </w:rPr>
              <w:t>Локальний кошторис №07-01-01</w:t>
            </w:r>
          </w:p>
          <w:p w14:paraId="50D3B99D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pacing w:val="-5"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spacing w:val="-5"/>
                <w:kern w:val="2"/>
                <w:lang w:eastAsia="uk-UA"/>
              </w:rPr>
              <w:t>на Дорожнє покриття, огорожа, перехідний місток</w:t>
            </w:r>
          </w:p>
          <w:p w14:paraId="6584A8C1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pacing w:val="-5"/>
                <w:kern w:val="2"/>
                <w:lang w:eastAsia="uk-UA"/>
              </w:rPr>
            </w:pPr>
            <w:r w:rsidRPr="00113579">
              <w:rPr>
                <w:rFonts w:ascii="Times New Roman" w:eastAsia="SimSun" w:hAnsi="Times New Roman" w:cs="Times New Roman"/>
                <w:b/>
                <w:spacing w:val="-5"/>
                <w:kern w:val="2"/>
                <w:lang w:eastAsia="uk-UA"/>
              </w:rPr>
              <w:t>Благоустрій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AE37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4D63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</w:p>
        </w:tc>
      </w:tr>
      <w:tr w:rsidR="00113579" w:rsidRPr="00113579" w14:paraId="7DD5CADA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3CB9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511CE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8D20B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/>
                <w:spacing w:val="-5"/>
                <w:kern w:val="2"/>
                <w:sz w:val="20"/>
                <w:szCs w:val="20"/>
                <w:lang w:eastAsia="uk-UA"/>
              </w:rPr>
              <w:t>Роздiл 1. Дорожнє покриття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ED16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43B5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</w:tr>
      <w:tr w:rsidR="00113579" w:rsidRPr="00113579" w14:paraId="1BC4A4E8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4014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128C1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КР18-22-1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53D8A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Улаштування основ та покриттів з піщано-гравійних сумішей оптимального гранулометричного складу одношарових, товщиною 12 см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6D7A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B4F7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6,19</w:t>
            </w:r>
          </w:p>
        </w:tc>
      </w:tr>
      <w:tr w:rsidR="00113579" w:rsidRPr="00113579" w14:paraId="61BD08AF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72AE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6AD59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КР18-22-4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к=18 (до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товщини 30 см)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514B5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На кожний 1 см зміни товщини шару основи та покриття з піщано-гравійних сумішей додавати або виключати до норм 18-22-1, 18-22-2, 18-22-3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85AB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DEF9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6,19</w:t>
            </w:r>
          </w:p>
        </w:tc>
      </w:tr>
      <w:tr w:rsidR="00113579" w:rsidRPr="00113579" w14:paraId="6E42F072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30E7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E0256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C4555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/>
                <w:spacing w:val="-5"/>
                <w:kern w:val="2"/>
                <w:sz w:val="20"/>
                <w:szCs w:val="20"/>
                <w:lang w:eastAsia="uk-UA"/>
              </w:rPr>
              <w:t>Роздiл 2. Огорожа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C882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0E5F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</w:tr>
      <w:tr w:rsidR="00113579" w:rsidRPr="00113579" w14:paraId="6C072A31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F3CB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87F75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КБ27-51-2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к дем.= 0,8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EA2F1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(Демонтаж) Установлення стовпчиків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залізобетонних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DBFB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10стовп.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0598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12,5</w:t>
            </w:r>
          </w:p>
        </w:tc>
      </w:tr>
      <w:tr w:rsidR="00113579" w:rsidRPr="00113579" w14:paraId="075B0FAD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A99B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76AA0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ЖС4-4-1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26CF7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Вирізання кущів кущорізом на прямих ділянках.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B2EB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100 м2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B633E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9,35</w:t>
            </w:r>
          </w:p>
        </w:tc>
      </w:tr>
      <w:tr w:rsidR="00113579" w:rsidRPr="00113579" w14:paraId="3CA02C3C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524A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B2AF3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&amp; КБ7-24-9-1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B8CCA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Установлення металевої огорожі з сітки по металевих стовпах без цоколя, висотою до 2,2 м (індивідуальна розцінка)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4D31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100м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1D0B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2,907</w:t>
            </w:r>
          </w:p>
        </w:tc>
      </w:tr>
      <w:tr w:rsidR="00113579" w:rsidRPr="00113579" w14:paraId="14479782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DBF0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66973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С1424-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11611-17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84EEB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Суміші бетонні готові важкі, клас бетону В10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[М-150], крупність заповнювача 20-40 мм,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марка за морозостійкістю 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88E0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м3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D516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20,76</w:t>
            </w:r>
          </w:p>
        </w:tc>
      </w:tr>
      <w:tr w:rsidR="00113579" w:rsidRPr="00113579" w14:paraId="0C17E5A9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C229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76521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&amp; С113-137-1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F62E8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Труби сталеві електрозварні прямошовні із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сталі марки 20, зовнішній діаметр 57 мм,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товщина стінки 2 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20F6E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6F52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344,05</w:t>
            </w:r>
          </w:p>
        </w:tc>
      </w:tr>
      <w:tr w:rsidR="00113579" w:rsidRPr="00113579" w14:paraId="366D6BBA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24DF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63189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&amp; С111-1586-5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713B5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Сітка рабиця 3мм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BF6C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м2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6D2A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537</w:t>
            </w:r>
          </w:p>
        </w:tc>
      </w:tr>
      <w:tr w:rsidR="00113579" w:rsidRPr="00113579" w14:paraId="2CF4A51A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A847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92837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&amp; С1110-111-1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варіант 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8B566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Дріт сталевий оцинкований, діаметр 4 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3E7B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D334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0,10028</w:t>
            </w:r>
          </w:p>
        </w:tc>
      </w:tr>
      <w:tr w:rsidR="00113579" w:rsidRPr="00113579" w14:paraId="119B8107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E916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D6779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&amp; С1545-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261-29-4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7703D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Хомут з натяжкою дроту діам.60 мм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одинарний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9A18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7DD2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6</w:t>
            </w:r>
          </w:p>
        </w:tc>
      </w:tr>
      <w:tr w:rsidR="00113579" w:rsidRPr="00113579" w14:paraId="68142FFC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19FF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1B571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&amp; С1545-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261-29-3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AA88A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Хомут з натяжкою дроту діам.60 мм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подвійний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06C9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3522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333</w:t>
            </w:r>
          </w:p>
        </w:tc>
      </w:tr>
      <w:tr w:rsidR="00113579" w:rsidRPr="00113579" w14:paraId="0838B773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1B3C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9F1D1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&amp; С1545-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261-29-2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EBEAF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Хомут з натяжкою дроту діам.60 мм кутовий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61EA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3002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12</w:t>
            </w:r>
          </w:p>
        </w:tc>
      </w:tr>
      <w:tr w:rsidR="00113579" w:rsidRPr="00113579" w14:paraId="6C84025E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278DE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39811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КБ9-75-2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D9F97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Виготовлення металоконструкцій воріт та хвіртки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0456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3BA0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0,10277</w:t>
            </w:r>
          </w:p>
        </w:tc>
      </w:tr>
      <w:tr w:rsidR="00113579" w:rsidRPr="00113579" w14:paraId="5375EDC9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BC4F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FF21A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С1110-173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79606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Сталь кутова 50х50 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3686E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A0E5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0,0891</w:t>
            </w:r>
          </w:p>
        </w:tc>
      </w:tr>
      <w:tr w:rsidR="00113579" w:rsidRPr="00113579" w14:paraId="2B125C78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0165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66ED6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С124-20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6D033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Гарячекатана арматурна сталь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періодичного профілю, клас А-ІІІ, діаметр 8мм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E00CE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1B53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0,01142</w:t>
            </w:r>
          </w:p>
        </w:tc>
      </w:tr>
      <w:tr w:rsidR="00113579" w:rsidRPr="00113579" w14:paraId="21D9448B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23EB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D95A8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С124-23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2FC1D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Гарячекатана арматурна сталь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періодичного профілю, клас А-ІІІ, діаметр 14мм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EB33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DEDD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0,00135</w:t>
            </w:r>
          </w:p>
        </w:tc>
      </w:tr>
      <w:tr w:rsidR="00113579" w:rsidRPr="00113579" w14:paraId="7A7FBEFF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7454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90118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С113-131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BC2D3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Труби сталеві електрозварні прямошовні із сталі марки 20, зовнішній діаметр 32 мм, товщина стінки 2,5 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DC89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5C5B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0,54</w:t>
            </w:r>
          </w:p>
        </w:tc>
      </w:tr>
      <w:tr w:rsidR="00113579" w:rsidRPr="00113579" w14:paraId="0AA81B72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F269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81C56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&amp; С111-1586-5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3F2E5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Сітка рабиця 3мм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A2B5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м2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E3F1E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7,72</w:t>
            </w:r>
          </w:p>
        </w:tc>
      </w:tr>
      <w:tr w:rsidR="00113579" w:rsidRPr="00113579" w14:paraId="5E16A7D2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1AB1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CB666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КБ10-49-8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E070E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Улаштування воріт із готових полотен гратчастих висотою до 2,0 м при установлених стовпах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146B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2551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0,06475</w:t>
            </w:r>
          </w:p>
        </w:tc>
      </w:tr>
      <w:tr w:rsidR="00113579" w:rsidRPr="00113579" w14:paraId="3783DF11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10F0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lastRenderedPageBreak/>
              <w:t>20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AADC0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КБ7-25-9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884A6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Улаштування хвірток без установлення стовпів при металевих огорожах і огорожах із панелей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5D5B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100шт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44EE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0,01</w:t>
            </w:r>
          </w:p>
        </w:tc>
      </w:tr>
      <w:tr w:rsidR="00113579" w:rsidRPr="00113579" w14:paraId="3283DB54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15F4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21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0EC68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КБ9-75-2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9FB72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Виготовлення металоконструкцій для влаштування загородження з колючо-ріжучого дроту Єгоза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FF79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A380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0,65928</w:t>
            </w:r>
          </w:p>
        </w:tc>
      </w:tr>
      <w:tr w:rsidR="00113579" w:rsidRPr="00113579" w14:paraId="3D94B688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1F25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22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9EE3C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С1110-173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5415A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Сталь кутова 50х50 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8CD1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102C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0,62115</w:t>
            </w:r>
          </w:p>
        </w:tc>
      </w:tr>
      <w:tr w:rsidR="00113579" w:rsidRPr="00113579" w14:paraId="4BF0074C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B4D4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23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FAC40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С111-1804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FF3D6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Сталь листова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A116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9E91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0,03813</w:t>
            </w:r>
          </w:p>
        </w:tc>
      </w:tr>
      <w:tr w:rsidR="00113579" w:rsidRPr="00113579" w14:paraId="061DA3B2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4D6A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CDCE1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26D65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Антикорозійний захист стовпчиків огорожі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B845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211B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</w:tr>
      <w:tr w:rsidR="00113579" w:rsidRPr="00113579" w14:paraId="027CFF42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DA8D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24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2733B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КБ13-44-7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B6A55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Очищення поверхонь щітками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B3F2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 м2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2BA2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44,4</w:t>
            </w:r>
          </w:p>
        </w:tc>
      </w:tr>
      <w:tr w:rsidR="00113579" w:rsidRPr="00113579" w14:paraId="4F21C27E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92F5E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25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AD8F4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КБ13-44-9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1F523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Знепилювання металевих поверхонь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61A2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 м2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62D3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44,4</w:t>
            </w:r>
          </w:p>
        </w:tc>
      </w:tr>
      <w:tr w:rsidR="00113579" w:rsidRPr="00113579" w14:paraId="71C2A8E4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F2CF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26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E0894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КБ13-45-2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BFCB7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Знежирювання поверхонь уайт-спиритом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AE88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63F2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0,444</w:t>
            </w:r>
          </w:p>
        </w:tc>
      </w:tr>
      <w:tr w:rsidR="00113579" w:rsidRPr="00113579" w14:paraId="22510894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6234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27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4E6CF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КБ13-16-6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788FD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Ґрунтування металевих поверхонь за один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раз ґрунтовкою ГФ-021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F1A1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7D4F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0,444</w:t>
            </w:r>
          </w:p>
        </w:tc>
      </w:tr>
      <w:tr w:rsidR="00113579" w:rsidRPr="00113579" w14:paraId="039B331B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2E65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28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A6F04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КБ13-26-6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К=2 ( за 2рази)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1D221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Фарбування металевих поґрунтованих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поверхонь емаллю ПФ-115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7287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8F77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0,444</w:t>
            </w:r>
          </w:p>
        </w:tc>
      </w:tr>
      <w:tr w:rsidR="00113579" w:rsidRPr="00113579" w14:paraId="61E9E269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44B3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29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6E7A7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КБ9-35-1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1EDF9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Монтаж кронштейнів для захисної огорожі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для встановлення колючого дроту Єгоза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3506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095A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0,65928</w:t>
            </w:r>
          </w:p>
        </w:tc>
      </w:tr>
      <w:tr w:rsidR="00113579" w:rsidRPr="00113579" w14:paraId="36CD4DD8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FBF9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30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50D51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&amp; КБ7-24-13-1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CCEFF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Установлення огорожі з колючого дроту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Єгоза (індивідуальна розцінка)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DB5B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100м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05C3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2,907</w:t>
            </w:r>
          </w:p>
        </w:tc>
      </w:tr>
      <w:tr w:rsidR="00113579" w:rsidRPr="00113579" w14:paraId="22E30895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017F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31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4E115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&amp; С1110-111-1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варіант 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BC7DB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Дріт сталевий оцинкований, діаметр 4 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F059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6FEA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0,107</w:t>
            </w:r>
          </w:p>
        </w:tc>
      </w:tr>
      <w:tr w:rsidR="00113579" w:rsidRPr="00113579" w14:paraId="62EA6DBC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D086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32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8542D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&amp; С1-ПР1-15А-5   варіант 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20674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Дріт Єгоза Стандарт діам. 600 мм (одна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бухта довжиною 100 м на 18 м огорожі)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E949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бухта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82A4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17</w:t>
            </w:r>
          </w:p>
        </w:tc>
      </w:tr>
      <w:tr w:rsidR="00113579" w:rsidRPr="00113579" w14:paraId="3804F652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0A8E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B8294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D1C25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Антикорозійний захист кронштейнів для</w:t>
            </w:r>
            <w:r w:rsidRPr="00113579">
              <w:rPr>
                <w:rFonts w:ascii="Arial" w:eastAsia="SimSun" w:hAnsi="Arial" w:cs="Arial"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br/>
              <w:t>кріплення колючо-ріжучого дроту Єгоза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D69A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AAD3E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</w:tr>
      <w:tr w:rsidR="00113579" w:rsidRPr="00113579" w14:paraId="3DDDC7CF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A769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33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5422B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КБ13-44-7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8635B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Очищення поверхонь щітками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87DF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 м2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43EE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35,36</w:t>
            </w:r>
          </w:p>
        </w:tc>
      </w:tr>
      <w:tr w:rsidR="00113579" w:rsidRPr="00113579" w14:paraId="72EC1E71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735C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34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66F07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КБ13-44-9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E3CAF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Знепилювання металевих поверхонь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ABEF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 м2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D0F2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35,36</w:t>
            </w:r>
          </w:p>
        </w:tc>
      </w:tr>
      <w:tr w:rsidR="00113579" w:rsidRPr="00113579" w14:paraId="511E6DD2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8C0D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35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C1F13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КБ13-45-2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1039A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Знежирювання поверхонь уайт-спиритом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413C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74AD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0,3536</w:t>
            </w:r>
          </w:p>
        </w:tc>
      </w:tr>
      <w:tr w:rsidR="00113579" w:rsidRPr="00113579" w14:paraId="37B2C646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8041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36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15799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КБ13-16-6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A445F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Ґрунтування металевих поверхонь за один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раз ґрунтовкою ГФ-021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DEEC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DB19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0,3536</w:t>
            </w:r>
          </w:p>
        </w:tc>
      </w:tr>
      <w:tr w:rsidR="00113579" w:rsidRPr="00113579" w14:paraId="5378E5B1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D2BC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37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5E5B5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КБ13-26-6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К=2 ( за 2рази)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A3E39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Фарбування металевих поґрунтованих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поверхонь емаллю ПФ-115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1F90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A959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0,3536</w:t>
            </w:r>
          </w:p>
        </w:tc>
      </w:tr>
      <w:tr w:rsidR="00113579" w:rsidRPr="00113579" w14:paraId="77110F57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0A77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57D35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1598E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/>
                <w:spacing w:val="-5"/>
                <w:kern w:val="2"/>
                <w:sz w:val="20"/>
                <w:szCs w:val="20"/>
                <w:lang w:eastAsia="uk-UA"/>
              </w:rPr>
              <w:t>Роздiл 3. Перехідний місток ПМ-1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58DC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DDCE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</w:tr>
      <w:tr w:rsidR="00113579" w:rsidRPr="00113579" w14:paraId="08E347E7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672FE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38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653D1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КБ1-165-2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A2EB9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Копання ям для стояків і стовпів вручну без кріплень, без укосів, глибиною до 0,7 м, група ґрунтів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F591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100м3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9475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0,0027</w:t>
            </w:r>
          </w:p>
        </w:tc>
      </w:tr>
      <w:tr w:rsidR="00113579" w:rsidRPr="00113579" w14:paraId="56EDEDB5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A143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39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6CE76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КБ6-1-13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B5318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Улаштування фундаментів стовпів бетонних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F8B7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100м3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66CE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0,0032</w:t>
            </w:r>
          </w:p>
        </w:tc>
      </w:tr>
      <w:tr w:rsidR="00113579" w:rsidRPr="00113579" w14:paraId="13A1BB8C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50D4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40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B0C13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КБ6-11-3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AFFFC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Установлення анкерних болтів при бетонуванні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B25A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 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125B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0,00132</w:t>
            </w:r>
          </w:p>
        </w:tc>
      </w:tr>
      <w:tr w:rsidR="00113579" w:rsidRPr="00113579" w14:paraId="059467C3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4B55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41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C9487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КБ9-73-1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AF068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Виготовлення площадок для обслуговування устаткування та трубопроводів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5BF2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391F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0,20022</w:t>
            </w:r>
          </w:p>
        </w:tc>
      </w:tr>
      <w:tr w:rsidR="00113579" w:rsidRPr="00113579" w14:paraId="34F3F876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D56F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42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D30BE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С111-1838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3D705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Швелери N16-24 із сталі марки 18пс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CA72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5F9F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0,0711</w:t>
            </w:r>
          </w:p>
        </w:tc>
      </w:tr>
      <w:tr w:rsidR="00113579" w:rsidRPr="00113579" w14:paraId="0662D162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F9E7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43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ED54E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С111-1837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9F344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Швелери N10-14 із сталі марки 18сп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6610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6186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0,00862</w:t>
            </w:r>
          </w:p>
        </w:tc>
      </w:tr>
      <w:tr w:rsidR="00113579" w:rsidRPr="00113579" w14:paraId="430224FE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7454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44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9F38F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&amp; С1110-172-1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1A053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Сталь кутова 25х25 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04EC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B95E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0,00496</w:t>
            </w:r>
          </w:p>
        </w:tc>
      </w:tr>
      <w:tr w:rsidR="00113579" w:rsidRPr="00113579" w14:paraId="77BFE48D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203F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45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EA61F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С1110-173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7BE1D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Сталь кутова 50х50 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549F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40E2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0,04124</w:t>
            </w:r>
          </w:p>
        </w:tc>
      </w:tr>
      <w:tr w:rsidR="00113579" w:rsidRPr="00113579" w14:paraId="659C02A8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FF52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46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BA8DC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С1110-175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9F0C3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Сталь кутова 75х75 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657D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37A6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0,00746</w:t>
            </w:r>
          </w:p>
        </w:tc>
      </w:tr>
      <w:tr w:rsidR="00113579" w:rsidRPr="00113579" w14:paraId="4350A6D7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ED22E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47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1FED0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&amp; С111-1804-11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92BB5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Сталь листова рифлена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E96C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BD3F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0,06226</w:t>
            </w:r>
          </w:p>
        </w:tc>
      </w:tr>
      <w:tr w:rsidR="00113579" w:rsidRPr="00113579" w14:paraId="7EB844CC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D71B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48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FD9EF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С111-1804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893F8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Сталь листова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16B8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7237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0,00458</w:t>
            </w:r>
          </w:p>
        </w:tc>
      </w:tr>
      <w:tr w:rsidR="00113579" w:rsidRPr="00113579" w14:paraId="56AE5A5D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44BA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49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653B4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КБ9-30-1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5EFBE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Монтаж площадок із настилом і огорожею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з листової, рифленої, просічної і круглої сталі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B0D3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6AB8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0,20022</w:t>
            </w:r>
          </w:p>
        </w:tc>
      </w:tr>
      <w:tr w:rsidR="00113579" w:rsidRPr="00113579" w14:paraId="57CA5955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D8E34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50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55AB9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КБ13-44-7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65288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Очищення поверхонь щітками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917C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 м2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1139D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10,25</w:t>
            </w:r>
          </w:p>
        </w:tc>
      </w:tr>
      <w:tr w:rsidR="00113579" w:rsidRPr="00113579" w14:paraId="64835AFF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1EFE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51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DBC45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КБ13-44-9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CA238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Знепилювання металевих поверхонь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821A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 м2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EC47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10,25</w:t>
            </w:r>
          </w:p>
        </w:tc>
      </w:tr>
      <w:tr w:rsidR="00113579" w:rsidRPr="00113579" w14:paraId="5A5C9C61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6E61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52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4F691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КБ13-45-2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3CABA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Знежирювання поверхонь апаратів і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трубопроводів діаметром до 500 мм уайт-спиритом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5284C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7C6A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0,1025</w:t>
            </w:r>
          </w:p>
        </w:tc>
      </w:tr>
      <w:tr w:rsidR="00113579" w:rsidRPr="00113579" w14:paraId="22FCAB9C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8196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53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3F217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КБ13-16-6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B3C7D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Ґрунтування металевих поверхонь за один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раз ґрунтовкою ГФ-021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C62F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DC2F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0,1025</w:t>
            </w:r>
          </w:p>
        </w:tc>
      </w:tr>
      <w:tr w:rsidR="00113579" w:rsidRPr="00113579" w14:paraId="4BD0FCEA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0568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54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3CD6F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КБ13-26-6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К=2 ( за 2рази)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D001A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Фарбування металевих поґрунтованих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поверхонь емаллю ПФ-115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9CB20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250C2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0,1025</w:t>
            </w:r>
          </w:p>
        </w:tc>
      </w:tr>
      <w:tr w:rsidR="00113579" w:rsidRPr="00113579" w14:paraId="5AFB5D43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3801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4C498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6F2CD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/>
                <w:spacing w:val="-5"/>
                <w:kern w:val="2"/>
                <w:sz w:val="20"/>
                <w:szCs w:val="20"/>
                <w:lang w:eastAsia="uk-UA"/>
              </w:rPr>
              <w:t>Роздiл 4. Обвалування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D9EC8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11F5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 </w:t>
            </w:r>
          </w:p>
        </w:tc>
      </w:tr>
      <w:tr w:rsidR="00113579" w:rsidRPr="00113579" w14:paraId="56460AA9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5B05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55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A49F4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КБ1-18-5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3DB67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Розроблення ґрунту з навантаженням на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автомобілі-самоскиди екскаваторами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одноковшовими дизельними на пневмоколісному ходу з ковшом місткістю 0,25 м3, група ґрунтів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4B60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1000м3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788BF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0,29</w:t>
            </w:r>
          </w:p>
        </w:tc>
      </w:tr>
      <w:tr w:rsidR="00113579" w:rsidRPr="00113579" w14:paraId="7A9A3C52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3D83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56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AF2F4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С311-5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731DE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Перевезення ґрунту до 5 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0C01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696F6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464</w:t>
            </w:r>
          </w:p>
        </w:tc>
      </w:tr>
      <w:tr w:rsidR="00113579" w:rsidRPr="00113579" w14:paraId="03FA7078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917A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lastRenderedPageBreak/>
              <w:t>57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CC02D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КБ1-134-1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550C5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Ущільнення ґрунту пневматичними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трамбівками, група ґрунтів 1,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867E9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100м3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74763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2,9</w:t>
            </w:r>
          </w:p>
        </w:tc>
      </w:tr>
      <w:tr w:rsidR="00113579" w:rsidRPr="00113579" w14:paraId="2EE6D10D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9545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58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5F9B5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КБ1-145-8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955A5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Планування укосів і полотна виїмок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механізованим способом, група ґрунтів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759F5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1000м2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2DCA1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0,19</w:t>
            </w:r>
          </w:p>
        </w:tc>
      </w:tr>
      <w:tr w:rsidR="00113579" w:rsidRPr="00113579" w14:paraId="6A229A95" w14:textId="77777777" w:rsidTr="00D50229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E9AEA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59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9EFE1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КБ1-152-1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461A8" w14:textId="77777777" w:rsidR="00113579" w:rsidRPr="00113579" w:rsidRDefault="00113579" w:rsidP="00113579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Укріплення укосів земляних споруд посівом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багаторічних трав з підсипкою рослинної</w:t>
            </w: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br/>
              <w:t>землі вручну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3387B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AA757" w14:textId="77777777" w:rsidR="00113579" w:rsidRPr="00113579" w:rsidRDefault="00113579" w:rsidP="00113579">
            <w:pPr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11357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1,9</w:t>
            </w:r>
          </w:p>
        </w:tc>
      </w:tr>
    </w:tbl>
    <w:p w14:paraId="4C912822" w14:textId="77777777" w:rsidR="00113579" w:rsidRPr="00113579" w:rsidRDefault="00113579" w:rsidP="00113579">
      <w:pPr>
        <w:widowControl w:val="0"/>
        <w:tabs>
          <w:tab w:val="left" w:pos="0"/>
          <w:tab w:val="left" w:pos="567"/>
        </w:tabs>
        <w:suppressAutoHyphens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FF0000"/>
          <w:kern w:val="2"/>
          <w:sz w:val="21"/>
          <w:szCs w:val="21"/>
          <w:lang w:eastAsia="uk-UA"/>
        </w:rPr>
      </w:pPr>
    </w:p>
    <w:p w14:paraId="77BD90AA" w14:textId="77777777" w:rsidR="00113579" w:rsidRPr="00113579" w:rsidRDefault="00113579" w:rsidP="00113579">
      <w:pPr>
        <w:widowControl w:val="0"/>
        <w:tabs>
          <w:tab w:val="left" w:pos="0"/>
          <w:tab w:val="left" w:pos="567"/>
        </w:tabs>
        <w:suppressAutoHyphens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FF0000"/>
          <w:kern w:val="2"/>
          <w:sz w:val="21"/>
          <w:szCs w:val="21"/>
          <w:lang w:eastAsia="uk-UA"/>
        </w:rPr>
      </w:pPr>
    </w:p>
    <w:p w14:paraId="3E63D4AD" w14:textId="77777777" w:rsidR="00113579" w:rsidRPr="00113579" w:rsidRDefault="00113579" w:rsidP="00113579">
      <w:pPr>
        <w:widowControl w:val="0"/>
        <w:tabs>
          <w:tab w:val="left" w:pos="0"/>
          <w:tab w:val="left" w:pos="567"/>
        </w:tabs>
        <w:suppressAutoHyphens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FF0000"/>
          <w:kern w:val="2"/>
          <w:sz w:val="21"/>
          <w:szCs w:val="21"/>
          <w:lang w:eastAsia="uk-UA"/>
        </w:rPr>
      </w:pPr>
    </w:p>
    <w:p w14:paraId="16E2C1B3" w14:textId="77777777" w:rsidR="00113579" w:rsidRPr="00113579" w:rsidRDefault="00113579" w:rsidP="00113579">
      <w:pPr>
        <w:spacing w:after="0" w:line="240" w:lineRule="auto"/>
        <w:jc w:val="center"/>
        <w:rPr>
          <w:rFonts w:ascii="Arial CYR" w:eastAsia="Times New Roman" w:hAnsi="Arial CYR" w:cs="Arial CYR"/>
          <w:b/>
          <w:bCs/>
          <w:color w:val="000000"/>
          <w:sz w:val="24"/>
          <w:szCs w:val="24"/>
          <w:lang w:eastAsia="uk-UA"/>
        </w:rPr>
      </w:pPr>
      <w:r w:rsidRPr="00113579">
        <w:rPr>
          <w:rFonts w:ascii="Arial CYR" w:eastAsia="Times New Roman" w:hAnsi="Arial CYR" w:cs="Arial CYR"/>
          <w:b/>
          <w:bCs/>
          <w:color w:val="000000"/>
          <w:sz w:val="24"/>
          <w:szCs w:val="24"/>
          <w:lang w:eastAsia="uk-UA"/>
        </w:rPr>
        <w:t>Пiдсумкова вiдомiсть ресурсiв</w:t>
      </w:r>
    </w:p>
    <w:p w14:paraId="142DA322" w14:textId="77777777" w:rsidR="00113579" w:rsidRPr="00113579" w:rsidRDefault="00113579" w:rsidP="00113579">
      <w:pPr>
        <w:widowControl w:val="0"/>
        <w:tabs>
          <w:tab w:val="left" w:pos="0"/>
          <w:tab w:val="left" w:pos="567"/>
        </w:tabs>
        <w:suppressAutoHyphens/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FF0000"/>
          <w:kern w:val="2"/>
          <w:sz w:val="21"/>
          <w:szCs w:val="21"/>
          <w:lang w:eastAsia="uk-UA"/>
        </w:rPr>
      </w:pPr>
    </w:p>
    <w:tbl>
      <w:tblPr>
        <w:tblStyle w:val="1c"/>
        <w:tblW w:w="9913" w:type="dxa"/>
        <w:tblLook w:val="04A0" w:firstRow="1" w:lastRow="0" w:firstColumn="1" w:lastColumn="0" w:noHBand="0" w:noVBand="1"/>
      </w:tblPr>
      <w:tblGrid>
        <w:gridCol w:w="696"/>
        <w:gridCol w:w="1709"/>
        <w:gridCol w:w="4883"/>
        <w:gridCol w:w="1130"/>
        <w:gridCol w:w="1273"/>
        <w:gridCol w:w="222"/>
      </w:tblGrid>
      <w:tr w:rsidR="00113579" w:rsidRPr="00113579" w14:paraId="0FBE0F13" w14:textId="77777777" w:rsidTr="00D50229">
        <w:trPr>
          <w:gridAfter w:val="1"/>
          <w:wAfter w:w="222" w:type="dxa"/>
          <w:trHeight w:val="595"/>
        </w:trPr>
        <w:tc>
          <w:tcPr>
            <w:tcW w:w="696" w:type="dxa"/>
            <w:vMerge w:val="restart"/>
            <w:hideMark/>
          </w:tcPr>
          <w:p w14:paraId="35D7FE2F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№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Ч.ч.</w:t>
            </w:r>
          </w:p>
        </w:tc>
        <w:tc>
          <w:tcPr>
            <w:tcW w:w="1709" w:type="dxa"/>
            <w:vMerge w:val="restart"/>
            <w:hideMark/>
          </w:tcPr>
          <w:p w14:paraId="3A3F18B5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Шифр ресурсу</w:t>
            </w:r>
          </w:p>
        </w:tc>
        <w:tc>
          <w:tcPr>
            <w:tcW w:w="4883" w:type="dxa"/>
            <w:vMerge w:val="restart"/>
            <w:hideMark/>
          </w:tcPr>
          <w:p w14:paraId="21A3A41C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 xml:space="preserve">Найменування </w:t>
            </w:r>
          </w:p>
        </w:tc>
        <w:tc>
          <w:tcPr>
            <w:tcW w:w="1130" w:type="dxa"/>
            <w:vMerge w:val="restart"/>
            <w:hideMark/>
          </w:tcPr>
          <w:p w14:paraId="1DDB7D2C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 xml:space="preserve">Одиниця 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виміру</w:t>
            </w:r>
          </w:p>
        </w:tc>
        <w:tc>
          <w:tcPr>
            <w:tcW w:w="1273" w:type="dxa"/>
            <w:vMerge w:val="restart"/>
            <w:hideMark/>
          </w:tcPr>
          <w:p w14:paraId="085DC0E7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Кількість</w:t>
            </w:r>
          </w:p>
        </w:tc>
      </w:tr>
      <w:tr w:rsidR="00113579" w:rsidRPr="00113579" w14:paraId="1482B4F3" w14:textId="77777777" w:rsidTr="00D50229">
        <w:trPr>
          <w:trHeight w:val="43"/>
        </w:trPr>
        <w:tc>
          <w:tcPr>
            <w:tcW w:w="696" w:type="dxa"/>
            <w:vMerge/>
            <w:hideMark/>
          </w:tcPr>
          <w:p w14:paraId="09550560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</w:p>
        </w:tc>
        <w:tc>
          <w:tcPr>
            <w:tcW w:w="1709" w:type="dxa"/>
            <w:vMerge/>
            <w:hideMark/>
          </w:tcPr>
          <w:p w14:paraId="1DBBF391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</w:p>
        </w:tc>
        <w:tc>
          <w:tcPr>
            <w:tcW w:w="4883" w:type="dxa"/>
            <w:vMerge/>
            <w:hideMark/>
          </w:tcPr>
          <w:p w14:paraId="4E7BC449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</w:p>
        </w:tc>
        <w:tc>
          <w:tcPr>
            <w:tcW w:w="1130" w:type="dxa"/>
            <w:vMerge/>
            <w:hideMark/>
          </w:tcPr>
          <w:p w14:paraId="7D2610B6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</w:p>
        </w:tc>
        <w:tc>
          <w:tcPr>
            <w:tcW w:w="1273" w:type="dxa"/>
            <w:vMerge/>
            <w:hideMark/>
          </w:tcPr>
          <w:p w14:paraId="385C2169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</w:p>
        </w:tc>
        <w:tc>
          <w:tcPr>
            <w:tcW w:w="222" w:type="dxa"/>
            <w:noWrap/>
            <w:hideMark/>
          </w:tcPr>
          <w:p w14:paraId="417A8665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</w:p>
        </w:tc>
      </w:tr>
      <w:tr w:rsidR="00113579" w:rsidRPr="00113579" w14:paraId="28CB06E0" w14:textId="77777777" w:rsidTr="00D50229">
        <w:trPr>
          <w:trHeight w:val="43"/>
        </w:trPr>
        <w:tc>
          <w:tcPr>
            <w:tcW w:w="696" w:type="dxa"/>
            <w:vMerge/>
            <w:hideMark/>
          </w:tcPr>
          <w:p w14:paraId="75648319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</w:p>
        </w:tc>
        <w:tc>
          <w:tcPr>
            <w:tcW w:w="1709" w:type="dxa"/>
            <w:vMerge/>
            <w:hideMark/>
          </w:tcPr>
          <w:p w14:paraId="2C065875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</w:p>
        </w:tc>
        <w:tc>
          <w:tcPr>
            <w:tcW w:w="4883" w:type="dxa"/>
            <w:vMerge/>
            <w:hideMark/>
          </w:tcPr>
          <w:p w14:paraId="0A7C5C72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</w:p>
        </w:tc>
        <w:tc>
          <w:tcPr>
            <w:tcW w:w="1130" w:type="dxa"/>
            <w:vMerge/>
            <w:hideMark/>
          </w:tcPr>
          <w:p w14:paraId="5FF33005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</w:p>
        </w:tc>
        <w:tc>
          <w:tcPr>
            <w:tcW w:w="1273" w:type="dxa"/>
            <w:vMerge/>
            <w:hideMark/>
          </w:tcPr>
          <w:p w14:paraId="0F8608E9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</w:p>
        </w:tc>
        <w:tc>
          <w:tcPr>
            <w:tcW w:w="222" w:type="dxa"/>
            <w:noWrap/>
            <w:hideMark/>
          </w:tcPr>
          <w:p w14:paraId="24108500" w14:textId="77777777" w:rsidR="00113579" w:rsidRPr="00113579" w:rsidRDefault="00113579" w:rsidP="00113579">
            <w:pPr>
              <w:rPr>
                <w:rFonts w:eastAsia="Times New Roman"/>
                <w:lang w:eastAsia="uk-UA"/>
              </w:rPr>
            </w:pPr>
          </w:p>
        </w:tc>
      </w:tr>
      <w:tr w:rsidR="00113579" w:rsidRPr="00113579" w14:paraId="01EECEF5" w14:textId="77777777" w:rsidTr="00D50229">
        <w:trPr>
          <w:trHeight w:val="308"/>
        </w:trPr>
        <w:tc>
          <w:tcPr>
            <w:tcW w:w="696" w:type="dxa"/>
            <w:hideMark/>
          </w:tcPr>
          <w:p w14:paraId="0FD389DB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</w:t>
            </w:r>
          </w:p>
        </w:tc>
        <w:tc>
          <w:tcPr>
            <w:tcW w:w="1709" w:type="dxa"/>
            <w:hideMark/>
          </w:tcPr>
          <w:p w14:paraId="415C5F2A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</w:t>
            </w:r>
          </w:p>
        </w:tc>
        <w:tc>
          <w:tcPr>
            <w:tcW w:w="4883" w:type="dxa"/>
            <w:hideMark/>
          </w:tcPr>
          <w:p w14:paraId="0FBBA87A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3</w:t>
            </w:r>
          </w:p>
        </w:tc>
        <w:tc>
          <w:tcPr>
            <w:tcW w:w="1130" w:type="dxa"/>
            <w:hideMark/>
          </w:tcPr>
          <w:p w14:paraId="2D3AF81C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4</w:t>
            </w:r>
          </w:p>
        </w:tc>
        <w:tc>
          <w:tcPr>
            <w:tcW w:w="1273" w:type="dxa"/>
            <w:hideMark/>
          </w:tcPr>
          <w:p w14:paraId="4A4D0EF5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5</w:t>
            </w:r>
          </w:p>
        </w:tc>
        <w:tc>
          <w:tcPr>
            <w:tcW w:w="222" w:type="dxa"/>
            <w:hideMark/>
          </w:tcPr>
          <w:p w14:paraId="09439D1B" w14:textId="77777777" w:rsidR="00113579" w:rsidRPr="00113579" w:rsidRDefault="00113579" w:rsidP="00113579">
            <w:pPr>
              <w:rPr>
                <w:rFonts w:eastAsia="Times New Roman"/>
                <w:lang w:eastAsia="uk-UA"/>
              </w:rPr>
            </w:pPr>
          </w:p>
        </w:tc>
      </w:tr>
      <w:tr w:rsidR="00113579" w:rsidRPr="00113579" w14:paraId="5787E35F" w14:textId="77777777" w:rsidTr="00D50229">
        <w:trPr>
          <w:gridAfter w:val="1"/>
          <w:wAfter w:w="222" w:type="dxa"/>
          <w:trHeight w:val="585"/>
        </w:trPr>
        <w:tc>
          <w:tcPr>
            <w:tcW w:w="696" w:type="dxa"/>
            <w:hideMark/>
          </w:tcPr>
          <w:p w14:paraId="41863EAE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 </w:t>
            </w:r>
          </w:p>
        </w:tc>
        <w:tc>
          <w:tcPr>
            <w:tcW w:w="1709" w:type="dxa"/>
            <w:hideMark/>
          </w:tcPr>
          <w:p w14:paraId="561F8376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 </w:t>
            </w:r>
          </w:p>
        </w:tc>
        <w:tc>
          <w:tcPr>
            <w:tcW w:w="4883" w:type="dxa"/>
            <w:hideMark/>
          </w:tcPr>
          <w:p w14:paraId="12032614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u w:val="single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b/>
                <w:bCs/>
                <w:color w:val="000000"/>
                <w:u w:val="single"/>
                <w:lang w:eastAsia="uk-UA"/>
              </w:rPr>
              <w:t>III. Будівельні матеріали, вироби і</w:t>
            </w:r>
            <w:r w:rsidRPr="00113579">
              <w:rPr>
                <w:rFonts w:ascii="Arial CYR" w:eastAsia="Times New Roman" w:hAnsi="Arial CYR" w:cs="Arial CYR"/>
                <w:b/>
                <w:bCs/>
                <w:color w:val="000000"/>
                <w:u w:val="single"/>
                <w:lang w:eastAsia="uk-UA"/>
              </w:rPr>
              <w:br/>
              <w:t>комплекти</w:t>
            </w:r>
          </w:p>
        </w:tc>
        <w:tc>
          <w:tcPr>
            <w:tcW w:w="1130" w:type="dxa"/>
            <w:hideMark/>
          </w:tcPr>
          <w:p w14:paraId="1DD8896F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u w:val="single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b/>
                <w:bCs/>
                <w:color w:val="000000"/>
                <w:u w:val="single"/>
                <w:lang w:eastAsia="uk-UA"/>
              </w:rPr>
              <w:t> </w:t>
            </w:r>
          </w:p>
        </w:tc>
        <w:tc>
          <w:tcPr>
            <w:tcW w:w="1273" w:type="dxa"/>
            <w:hideMark/>
          </w:tcPr>
          <w:p w14:paraId="171D3BB2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u w:val="single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b/>
                <w:bCs/>
                <w:color w:val="000000"/>
                <w:u w:val="single"/>
                <w:lang w:eastAsia="uk-UA"/>
              </w:rPr>
              <w:t> </w:t>
            </w:r>
          </w:p>
        </w:tc>
      </w:tr>
      <w:tr w:rsidR="00113579" w:rsidRPr="00113579" w14:paraId="2DFA2C77" w14:textId="77777777" w:rsidTr="00D50229">
        <w:trPr>
          <w:gridAfter w:val="1"/>
          <w:wAfter w:w="222" w:type="dxa"/>
          <w:trHeight w:val="364"/>
        </w:trPr>
        <w:tc>
          <w:tcPr>
            <w:tcW w:w="696" w:type="dxa"/>
            <w:hideMark/>
          </w:tcPr>
          <w:p w14:paraId="132A86D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70</w:t>
            </w:r>
          </w:p>
        </w:tc>
        <w:tc>
          <w:tcPr>
            <w:tcW w:w="1709" w:type="dxa"/>
            <w:hideMark/>
          </w:tcPr>
          <w:p w14:paraId="6183729E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+С157-409</w:t>
            </w:r>
          </w:p>
        </w:tc>
        <w:tc>
          <w:tcPr>
            <w:tcW w:w="4883" w:type="dxa"/>
            <w:hideMark/>
          </w:tcPr>
          <w:p w14:paraId="0AD0FE0E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Самонесучий ізольований провід, марка СІП-5нг, переріз 4х70 мм2</w:t>
            </w:r>
          </w:p>
        </w:tc>
        <w:tc>
          <w:tcPr>
            <w:tcW w:w="1130" w:type="dxa"/>
            <w:hideMark/>
          </w:tcPr>
          <w:p w14:paraId="0EAF0CB8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1000м</w:t>
            </w:r>
          </w:p>
        </w:tc>
        <w:tc>
          <w:tcPr>
            <w:tcW w:w="1273" w:type="dxa"/>
            <w:hideMark/>
          </w:tcPr>
          <w:p w14:paraId="6C87BA12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0,85</w:t>
            </w:r>
          </w:p>
        </w:tc>
      </w:tr>
      <w:tr w:rsidR="00113579" w:rsidRPr="00113579" w14:paraId="288FD012" w14:textId="77777777" w:rsidTr="00D50229">
        <w:trPr>
          <w:gridAfter w:val="1"/>
          <w:wAfter w:w="222" w:type="dxa"/>
          <w:trHeight w:val="216"/>
        </w:trPr>
        <w:tc>
          <w:tcPr>
            <w:tcW w:w="696" w:type="dxa"/>
            <w:hideMark/>
          </w:tcPr>
          <w:p w14:paraId="7188A8AB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71</w:t>
            </w:r>
          </w:p>
        </w:tc>
        <w:tc>
          <w:tcPr>
            <w:tcW w:w="1709" w:type="dxa"/>
            <w:hideMark/>
          </w:tcPr>
          <w:p w14:paraId="22BBA75A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+С1421-9656-3</w:t>
            </w:r>
          </w:p>
        </w:tc>
        <w:tc>
          <w:tcPr>
            <w:tcW w:w="4883" w:type="dxa"/>
            <w:hideMark/>
          </w:tcPr>
          <w:p w14:paraId="140FEBA9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Суміш піщано-гравійна природна</w:t>
            </w:r>
          </w:p>
        </w:tc>
        <w:tc>
          <w:tcPr>
            <w:tcW w:w="1130" w:type="dxa"/>
            <w:hideMark/>
          </w:tcPr>
          <w:p w14:paraId="41D05C34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м3</w:t>
            </w:r>
          </w:p>
        </w:tc>
        <w:tc>
          <w:tcPr>
            <w:tcW w:w="1273" w:type="dxa"/>
            <w:hideMark/>
          </w:tcPr>
          <w:p w14:paraId="716E1E5D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234,4772</w:t>
            </w:r>
          </w:p>
        </w:tc>
      </w:tr>
      <w:tr w:rsidR="00113579" w:rsidRPr="00113579" w14:paraId="6DBBC16F" w14:textId="77777777" w:rsidTr="00D50229">
        <w:trPr>
          <w:gridAfter w:val="1"/>
          <w:wAfter w:w="222" w:type="dxa"/>
          <w:trHeight w:val="704"/>
        </w:trPr>
        <w:tc>
          <w:tcPr>
            <w:tcW w:w="696" w:type="dxa"/>
            <w:hideMark/>
          </w:tcPr>
          <w:p w14:paraId="302E06CD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72</w:t>
            </w:r>
          </w:p>
        </w:tc>
        <w:tc>
          <w:tcPr>
            <w:tcW w:w="1709" w:type="dxa"/>
            <w:hideMark/>
          </w:tcPr>
          <w:p w14:paraId="70C7AC27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+С1424-11612</w:t>
            </w:r>
          </w:p>
        </w:tc>
        <w:tc>
          <w:tcPr>
            <w:tcW w:w="4883" w:type="dxa"/>
            <w:hideMark/>
          </w:tcPr>
          <w:p w14:paraId="37245186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Суміші бетонні готові важкі, клас бетону В15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 xml:space="preserve">[М200], крупність заповнювача більше 20 до </w:t>
            </w:r>
          </w:p>
          <w:p w14:paraId="0758572D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40 мм</w:t>
            </w:r>
          </w:p>
        </w:tc>
        <w:tc>
          <w:tcPr>
            <w:tcW w:w="1130" w:type="dxa"/>
            <w:hideMark/>
          </w:tcPr>
          <w:p w14:paraId="6315167D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м3</w:t>
            </w:r>
          </w:p>
        </w:tc>
        <w:tc>
          <w:tcPr>
            <w:tcW w:w="1273" w:type="dxa"/>
            <w:hideMark/>
          </w:tcPr>
          <w:p w14:paraId="3B0C9BA4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50,75</w:t>
            </w:r>
          </w:p>
        </w:tc>
      </w:tr>
      <w:tr w:rsidR="00113579" w:rsidRPr="00113579" w14:paraId="50E58069" w14:textId="77777777" w:rsidTr="00D50229">
        <w:trPr>
          <w:gridAfter w:val="1"/>
          <w:wAfter w:w="222" w:type="dxa"/>
          <w:trHeight w:val="290"/>
        </w:trPr>
        <w:tc>
          <w:tcPr>
            <w:tcW w:w="696" w:type="dxa"/>
            <w:hideMark/>
          </w:tcPr>
          <w:p w14:paraId="56F8BDE1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73</w:t>
            </w:r>
          </w:p>
        </w:tc>
        <w:tc>
          <w:tcPr>
            <w:tcW w:w="1709" w:type="dxa"/>
            <w:hideMark/>
          </w:tcPr>
          <w:p w14:paraId="1F9932A3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+С1421-10634</w:t>
            </w:r>
          </w:p>
        </w:tc>
        <w:tc>
          <w:tcPr>
            <w:tcW w:w="4883" w:type="dxa"/>
            <w:hideMark/>
          </w:tcPr>
          <w:p w14:paraId="53385F25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Пісок природний, рядовий</w:t>
            </w:r>
          </w:p>
        </w:tc>
        <w:tc>
          <w:tcPr>
            <w:tcW w:w="1130" w:type="dxa"/>
            <w:hideMark/>
          </w:tcPr>
          <w:p w14:paraId="34A6F6AB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м3</w:t>
            </w:r>
          </w:p>
        </w:tc>
        <w:tc>
          <w:tcPr>
            <w:tcW w:w="1273" w:type="dxa"/>
            <w:hideMark/>
          </w:tcPr>
          <w:p w14:paraId="0451CB00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93,2048</w:t>
            </w:r>
          </w:p>
        </w:tc>
      </w:tr>
      <w:tr w:rsidR="00113579" w:rsidRPr="00113579" w14:paraId="1DB3F2E4" w14:textId="77777777" w:rsidTr="00D50229">
        <w:trPr>
          <w:gridAfter w:val="1"/>
          <w:wAfter w:w="222" w:type="dxa"/>
          <w:trHeight w:val="564"/>
        </w:trPr>
        <w:tc>
          <w:tcPr>
            <w:tcW w:w="696" w:type="dxa"/>
            <w:hideMark/>
          </w:tcPr>
          <w:p w14:paraId="0F7C2BF1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74</w:t>
            </w:r>
          </w:p>
        </w:tc>
        <w:tc>
          <w:tcPr>
            <w:tcW w:w="1709" w:type="dxa"/>
            <w:hideMark/>
          </w:tcPr>
          <w:p w14:paraId="29AE7054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+С124-22</w:t>
            </w:r>
          </w:p>
        </w:tc>
        <w:tc>
          <w:tcPr>
            <w:tcW w:w="4883" w:type="dxa"/>
            <w:hideMark/>
          </w:tcPr>
          <w:p w14:paraId="24180DB3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Гарячекатана арматурна сталь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періодичного профілю, клас А-ІІІ, діаметр 12мм</w:t>
            </w:r>
          </w:p>
        </w:tc>
        <w:tc>
          <w:tcPr>
            <w:tcW w:w="1130" w:type="dxa"/>
            <w:hideMark/>
          </w:tcPr>
          <w:p w14:paraId="49D254EF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2511248D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3,3358</w:t>
            </w:r>
          </w:p>
        </w:tc>
      </w:tr>
      <w:tr w:rsidR="00113579" w:rsidRPr="00113579" w14:paraId="2B7B46BC" w14:textId="77777777" w:rsidTr="00D50229">
        <w:trPr>
          <w:gridAfter w:val="1"/>
          <w:wAfter w:w="222" w:type="dxa"/>
          <w:trHeight w:val="260"/>
        </w:trPr>
        <w:tc>
          <w:tcPr>
            <w:tcW w:w="696" w:type="dxa"/>
            <w:hideMark/>
          </w:tcPr>
          <w:p w14:paraId="1B79DB1D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75</w:t>
            </w:r>
          </w:p>
        </w:tc>
        <w:tc>
          <w:tcPr>
            <w:tcW w:w="1709" w:type="dxa"/>
            <w:hideMark/>
          </w:tcPr>
          <w:p w14:paraId="2CD7A98C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&amp;С111-1586-5</w:t>
            </w:r>
          </w:p>
        </w:tc>
        <w:tc>
          <w:tcPr>
            <w:tcW w:w="4883" w:type="dxa"/>
            <w:hideMark/>
          </w:tcPr>
          <w:p w14:paraId="68903AAC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Сітка рабиця 3мм</w:t>
            </w:r>
          </w:p>
        </w:tc>
        <w:tc>
          <w:tcPr>
            <w:tcW w:w="1130" w:type="dxa"/>
            <w:hideMark/>
          </w:tcPr>
          <w:p w14:paraId="0027B806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м2</w:t>
            </w:r>
          </w:p>
        </w:tc>
        <w:tc>
          <w:tcPr>
            <w:tcW w:w="1273" w:type="dxa"/>
            <w:hideMark/>
          </w:tcPr>
          <w:p w14:paraId="0ECB6200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544,72</w:t>
            </w:r>
          </w:p>
        </w:tc>
      </w:tr>
      <w:tr w:rsidR="00113579" w:rsidRPr="00113579" w14:paraId="776E684C" w14:textId="77777777" w:rsidTr="00D50229">
        <w:trPr>
          <w:gridAfter w:val="1"/>
          <w:wAfter w:w="222" w:type="dxa"/>
          <w:trHeight w:val="703"/>
        </w:trPr>
        <w:tc>
          <w:tcPr>
            <w:tcW w:w="696" w:type="dxa"/>
            <w:hideMark/>
          </w:tcPr>
          <w:p w14:paraId="33556D00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76</w:t>
            </w:r>
          </w:p>
        </w:tc>
        <w:tc>
          <w:tcPr>
            <w:tcW w:w="1709" w:type="dxa"/>
            <w:hideMark/>
          </w:tcPr>
          <w:p w14:paraId="6F4368B9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+С1416-8537</w:t>
            </w:r>
          </w:p>
        </w:tc>
        <w:tc>
          <w:tcPr>
            <w:tcW w:w="4883" w:type="dxa"/>
            <w:hideMark/>
          </w:tcPr>
          <w:p w14:paraId="0815653D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Стояки вібровані для опор повітряних ліній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електропередачі напругою 0,38 кВ, довжина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10,5 м, СВ 105</w:t>
            </w:r>
          </w:p>
        </w:tc>
        <w:tc>
          <w:tcPr>
            <w:tcW w:w="1130" w:type="dxa"/>
            <w:hideMark/>
          </w:tcPr>
          <w:p w14:paraId="37D99B85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3230064C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12</w:t>
            </w:r>
          </w:p>
        </w:tc>
      </w:tr>
      <w:tr w:rsidR="00113579" w:rsidRPr="00113579" w14:paraId="2ECD43C6" w14:textId="77777777" w:rsidTr="00D50229">
        <w:trPr>
          <w:gridAfter w:val="1"/>
          <w:wAfter w:w="222" w:type="dxa"/>
          <w:trHeight w:val="715"/>
        </w:trPr>
        <w:tc>
          <w:tcPr>
            <w:tcW w:w="696" w:type="dxa"/>
            <w:hideMark/>
          </w:tcPr>
          <w:p w14:paraId="61A431E1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77</w:t>
            </w:r>
          </w:p>
        </w:tc>
        <w:tc>
          <w:tcPr>
            <w:tcW w:w="1709" w:type="dxa"/>
            <w:hideMark/>
          </w:tcPr>
          <w:p w14:paraId="731A71C2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+С1424-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11611-17</w:t>
            </w:r>
          </w:p>
        </w:tc>
        <w:tc>
          <w:tcPr>
            <w:tcW w:w="4883" w:type="dxa"/>
            <w:hideMark/>
          </w:tcPr>
          <w:p w14:paraId="588B0454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Суміші бетонні готові важкі, клас бетону В10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[М-150], крупність заповнювача 20-40 мм,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марка за морозостійкістю 200</w:t>
            </w:r>
          </w:p>
        </w:tc>
        <w:tc>
          <w:tcPr>
            <w:tcW w:w="1130" w:type="dxa"/>
            <w:hideMark/>
          </w:tcPr>
          <w:p w14:paraId="6831F73C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м3</w:t>
            </w:r>
          </w:p>
        </w:tc>
        <w:tc>
          <w:tcPr>
            <w:tcW w:w="1273" w:type="dxa"/>
            <w:hideMark/>
          </w:tcPr>
          <w:p w14:paraId="5FE6A824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20,76</w:t>
            </w:r>
          </w:p>
        </w:tc>
      </w:tr>
      <w:tr w:rsidR="00113579" w:rsidRPr="00113579" w14:paraId="722D5EB4" w14:textId="77777777" w:rsidTr="00D50229">
        <w:trPr>
          <w:gridAfter w:val="1"/>
          <w:wAfter w:w="222" w:type="dxa"/>
          <w:trHeight w:val="458"/>
        </w:trPr>
        <w:tc>
          <w:tcPr>
            <w:tcW w:w="696" w:type="dxa"/>
            <w:hideMark/>
          </w:tcPr>
          <w:p w14:paraId="13ADBC7A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78</w:t>
            </w:r>
          </w:p>
        </w:tc>
        <w:tc>
          <w:tcPr>
            <w:tcW w:w="1709" w:type="dxa"/>
            <w:hideMark/>
          </w:tcPr>
          <w:p w14:paraId="0B245AFB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&amp;С1-ПР1-15А-5  варіант 1</w:t>
            </w:r>
          </w:p>
        </w:tc>
        <w:tc>
          <w:tcPr>
            <w:tcW w:w="4883" w:type="dxa"/>
            <w:hideMark/>
          </w:tcPr>
          <w:p w14:paraId="0CC30DAD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Дріт Єгоза Стандарт діам. 600 мм (одна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бухта довжиною 100 м на 18 м огорожі)</w:t>
            </w:r>
          </w:p>
        </w:tc>
        <w:tc>
          <w:tcPr>
            <w:tcW w:w="1130" w:type="dxa"/>
            <w:hideMark/>
          </w:tcPr>
          <w:p w14:paraId="31F06C0F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бухта</w:t>
            </w:r>
          </w:p>
        </w:tc>
        <w:tc>
          <w:tcPr>
            <w:tcW w:w="1273" w:type="dxa"/>
            <w:hideMark/>
          </w:tcPr>
          <w:p w14:paraId="6F6E367D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17</w:t>
            </w:r>
          </w:p>
        </w:tc>
      </w:tr>
      <w:tr w:rsidR="00113579" w:rsidRPr="00113579" w14:paraId="562B7D5B" w14:textId="77777777" w:rsidTr="00D50229">
        <w:trPr>
          <w:gridAfter w:val="1"/>
          <w:wAfter w:w="222" w:type="dxa"/>
          <w:trHeight w:val="691"/>
        </w:trPr>
        <w:tc>
          <w:tcPr>
            <w:tcW w:w="696" w:type="dxa"/>
            <w:hideMark/>
          </w:tcPr>
          <w:p w14:paraId="519724FD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79</w:t>
            </w:r>
          </w:p>
        </w:tc>
        <w:tc>
          <w:tcPr>
            <w:tcW w:w="1709" w:type="dxa"/>
            <w:hideMark/>
          </w:tcPr>
          <w:p w14:paraId="2E72D2A8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+С1421-9465</w:t>
            </w:r>
          </w:p>
        </w:tc>
        <w:tc>
          <w:tcPr>
            <w:tcW w:w="4883" w:type="dxa"/>
            <w:hideMark/>
          </w:tcPr>
          <w:p w14:paraId="06083B38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Щебінь із природного каменю для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будівельних робіт, фракція 20-40 мм, марка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М600</w:t>
            </w:r>
          </w:p>
        </w:tc>
        <w:tc>
          <w:tcPr>
            <w:tcW w:w="1130" w:type="dxa"/>
            <w:hideMark/>
          </w:tcPr>
          <w:p w14:paraId="04D49210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м3</w:t>
            </w:r>
          </w:p>
        </w:tc>
        <w:tc>
          <w:tcPr>
            <w:tcW w:w="1273" w:type="dxa"/>
            <w:hideMark/>
          </w:tcPr>
          <w:p w14:paraId="69F4248F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53,13</w:t>
            </w:r>
          </w:p>
        </w:tc>
      </w:tr>
      <w:tr w:rsidR="00113579" w:rsidRPr="00113579" w14:paraId="5CE5642B" w14:textId="77777777" w:rsidTr="00D50229">
        <w:trPr>
          <w:gridAfter w:val="1"/>
          <w:wAfter w:w="222" w:type="dxa"/>
          <w:trHeight w:val="703"/>
        </w:trPr>
        <w:tc>
          <w:tcPr>
            <w:tcW w:w="696" w:type="dxa"/>
            <w:hideMark/>
          </w:tcPr>
          <w:p w14:paraId="5D74EC1D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80</w:t>
            </w:r>
          </w:p>
        </w:tc>
        <w:tc>
          <w:tcPr>
            <w:tcW w:w="1709" w:type="dxa"/>
            <w:hideMark/>
          </w:tcPr>
          <w:p w14:paraId="69930F7E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&amp;С113-137-1</w:t>
            </w:r>
          </w:p>
        </w:tc>
        <w:tc>
          <w:tcPr>
            <w:tcW w:w="4883" w:type="dxa"/>
            <w:hideMark/>
          </w:tcPr>
          <w:p w14:paraId="49C63162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Труби сталеві електрозварні прямошовні із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сталі марки 20, зовнішній діаметр 57 мм,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товщина стінки 2 мм</w:t>
            </w:r>
          </w:p>
        </w:tc>
        <w:tc>
          <w:tcPr>
            <w:tcW w:w="1130" w:type="dxa"/>
            <w:hideMark/>
          </w:tcPr>
          <w:p w14:paraId="536169EC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</w:t>
            </w:r>
          </w:p>
        </w:tc>
        <w:tc>
          <w:tcPr>
            <w:tcW w:w="1273" w:type="dxa"/>
            <w:hideMark/>
          </w:tcPr>
          <w:p w14:paraId="5B295D19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344,05</w:t>
            </w:r>
          </w:p>
        </w:tc>
      </w:tr>
      <w:tr w:rsidR="00113579" w:rsidRPr="00113579" w14:paraId="79D3DCEC" w14:textId="77777777" w:rsidTr="00D50229">
        <w:trPr>
          <w:gridAfter w:val="1"/>
          <w:wAfter w:w="222" w:type="dxa"/>
          <w:trHeight w:val="700"/>
        </w:trPr>
        <w:tc>
          <w:tcPr>
            <w:tcW w:w="696" w:type="dxa"/>
            <w:hideMark/>
          </w:tcPr>
          <w:p w14:paraId="6740A88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81</w:t>
            </w:r>
          </w:p>
        </w:tc>
        <w:tc>
          <w:tcPr>
            <w:tcW w:w="1709" w:type="dxa"/>
            <w:hideMark/>
          </w:tcPr>
          <w:p w14:paraId="368E13E4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С115-115</w:t>
            </w:r>
          </w:p>
        </w:tc>
        <w:tc>
          <w:tcPr>
            <w:tcW w:w="4883" w:type="dxa"/>
            <w:hideMark/>
          </w:tcPr>
          <w:p w14:paraId="039DEB4C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Шпали просочені для залізниць широкої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колії, обрізні та необрізні хвойні [крім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модрини], тип ІІ</w:t>
            </w:r>
          </w:p>
        </w:tc>
        <w:tc>
          <w:tcPr>
            <w:tcW w:w="1130" w:type="dxa"/>
            <w:hideMark/>
          </w:tcPr>
          <w:p w14:paraId="5C587170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4804C3AF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30</w:t>
            </w:r>
          </w:p>
        </w:tc>
      </w:tr>
      <w:tr w:rsidR="00113579" w:rsidRPr="00113579" w14:paraId="03B79F89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4FCF4D75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82</w:t>
            </w:r>
          </w:p>
        </w:tc>
        <w:tc>
          <w:tcPr>
            <w:tcW w:w="1709" w:type="dxa"/>
            <w:hideMark/>
          </w:tcPr>
          <w:p w14:paraId="5EDB67EE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&amp;С1545-261-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29-3</w:t>
            </w:r>
          </w:p>
        </w:tc>
        <w:tc>
          <w:tcPr>
            <w:tcW w:w="4883" w:type="dxa"/>
            <w:hideMark/>
          </w:tcPr>
          <w:p w14:paraId="222EFAEA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Хомут з натяжкою дроту діам.60 мм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подвійний</w:t>
            </w:r>
          </w:p>
        </w:tc>
        <w:tc>
          <w:tcPr>
            <w:tcW w:w="1130" w:type="dxa"/>
            <w:hideMark/>
          </w:tcPr>
          <w:p w14:paraId="7F5CBA98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236F6663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333</w:t>
            </w:r>
          </w:p>
        </w:tc>
      </w:tr>
      <w:tr w:rsidR="00113579" w:rsidRPr="00113579" w14:paraId="5A42B2F6" w14:textId="77777777" w:rsidTr="00D50229">
        <w:trPr>
          <w:gridAfter w:val="1"/>
          <w:wAfter w:w="222" w:type="dxa"/>
          <w:trHeight w:val="310"/>
        </w:trPr>
        <w:tc>
          <w:tcPr>
            <w:tcW w:w="696" w:type="dxa"/>
            <w:hideMark/>
          </w:tcPr>
          <w:p w14:paraId="36700DC2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83</w:t>
            </w:r>
          </w:p>
        </w:tc>
        <w:tc>
          <w:tcPr>
            <w:tcW w:w="1709" w:type="dxa"/>
            <w:hideMark/>
          </w:tcPr>
          <w:p w14:paraId="03CC8DCB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+С1110-173</w:t>
            </w:r>
          </w:p>
        </w:tc>
        <w:tc>
          <w:tcPr>
            <w:tcW w:w="4883" w:type="dxa"/>
            <w:hideMark/>
          </w:tcPr>
          <w:p w14:paraId="59684EB4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Сталь кутова 50х50 мм</w:t>
            </w:r>
          </w:p>
        </w:tc>
        <w:tc>
          <w:tcPr>
            <w:tcW w:w="1130" w:type="dxa"/>
            <w:hideMark/>
          </w:tcPr>
          <w:p w14:paraId="11A044CE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4C7C5E83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0,75149</w:t>
            </w:r>
          </w:p>
        </w:tc>
      </w:tr>
      <w:tr w:rsidR="00113579" w:rsidRPr="00113579" w14:paraId="269BD022" w14:textId="77777777" w:rsidTr="00D50229">
        <w:trPr>
          <w:gridAfter w:val="1"/>
          <w:wAfter w:w="222" w:type="dxa"/>
          <w:trHeight w:val="272"/>
        </w:trPr>
        <w:tc>
          <w:tcPr>
            <w:tcW w:w="696" w:type="dxa"/>
            <w:hideMark/>
          </w:tcPr>
          <w:p w14:paraId="4BD86C5F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84</w:t>
            </w:r>
          </w:p>
        </w:tc>
        <w:tc>
          <w:tcPr>
            <w:tcW w:w="1709" w:type="dxa"/>
            <w:hideMark/>
          </w:tcPr>
          <w:p w14:paraId="48C24CA8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+С113-753</w:t>
            </w:r>
          </w:p>
        </w:tc>
        <w:tc>
          <w:tcPr>
            <w:tcW w:w="4883" w:type="dxa"/>
            <w:hideMark/>
          </w:tcPr>
          <w:p w14:paraId="6103A232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Люк чавунний для колодязів легкий</w:t>
            </w:r>
          </w:p>
        </w:tc>
        <w:tc>
          <w:tcPr>
            <w:tcW w:w="1130" w:type="dxa"/>
            <w:hideMark/>
          </w:tcPr>
          <w:p w14:paraId="637237D8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2FD557F3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7</w:t>
            </w:r>
          </w:p>
        </w:tc>
      </w:tr>
      <w:tr w:rsidR="00113579" w:rsidRPr="00113579" w14:paraId="40B4136F" w14:textId="77777777" w:rsidTr="00D50229">
        <w:trPr>
          <w:gridAfter w:val="1"/>
          <w:wAfter w:w="222" w:type="dxa"/>
          <w:trHeight w:val="1126"/>
        </w:trPr>
        <w:tc>
          <w:tcPr>
            <w:tcW w:w="696" w:type="dxa"/>
            <w:hideMark/>
          </w:tcPr>
          <w:p w14:paraId="428C6D70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85</w:t>
            </w:r>
          </w:p>
        </w:tc>
        <w:tc>
          <w:tcPr>
            <w:tcW w:w="1709" w:type="dxa"/>
            <w:hideMark/>
          </w:tcPr>
          <w:p w14:paraId="204F274C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&amp;С113-1439-3Н</w:t>
            </w:r>
          </w:p>
        </w:tc>
        <w:tc>
          <w:tcPr>
            <w:tcW w:w="4883" w:type="dxa"/>
            <w:hideMark/>
          </w:tcPr>
          <w:p w14:paraId="17A35EA3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Труби з поліетилену без розтруба з гладким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внутрішнім шаром з первинного поліетилену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та гофрованим зовнішнім шаром типу Lplast-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cor для будівництва безнапірних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каналізаційних мереж, діаметр 200 мм</w:t>
            </w:r>
          </w:p>
        </w:tc>
        <w:tc>
          <w:tcPr>
            <w:tcW w:w="1130" w:type="dxa"/>
            <w:hideMark/>
          </w:tcPr>
          <w:p w14:paraId="71724663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</w:t>
            </w:r>
          </w:p>
        </w:tc>
        <w:tc>
          <w:tcPr>
            <w:tcW w:w="1273" w:type="dxa"/>
            <w:hideMark/>
          </w:tcPr>
          <w:p w14:paraId="4803467D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63</w:t>
            </w:r>
          </w:p>
        </w:tc>
      </w:tr>
      <w:tr w:rsidR="00113579" w:rsidRPr="00113579" w14:paraId="49CD7ADC" w14:textId="77777777" w:rsidTr="00D50229">
        <w:trPr>
          <w:gridAfter w:val="1"/>
          <w:wAfter w:w="222" w:type="dxa"/>
          <w:trHeight w:val="324"/>
        </w:trPr>
        <w:tc>
          <w:tcPr>
            <w:tcW w:w="696" w:type="dxa"/>
            <w:hideMark/>
          </w:tcPr>
          <w:p w14:paraId="575A63FD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86</w:t>
            </w:r>
          </w:p>
        </w:tc>
        <w:tc>
          <w:tcPr>
            <w:tcW w:w="1709" w:type="dxa"/>
            <w:hideMark/>
          </w:tcPr>
          <w:p w14:paraId="41BAB282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С1429-110</w:t>
            </w:r>
          </w:p>
        </w:tc>
        <w:tc>
          <w:tcPr>
            <w:tcW w:w="4883" w:type="dxa"/>
            <w:hideMark/>
          </w:tcPr>
          <w:p w14:paraId="325EF7A6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Земля рослинна</w:t>
            </w:r>
          </w:p>
        </w:tc>
        <w:tc>
          <w:tcPr>
            <w:tcW w:w="1130" w:type="dxa"/>
            <w:hideMark/>
          </w:tcPr>
          <w:p w14:paraId="004F6DA8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м3</w:t>
            </w:r>
          </w:p>
        </w:tc>
        <w:tc>
          <w:tcPr>
            <w:tcW w:w="1273" w:type="dxa"/>
            <w:hideMark/>
          </w:tcPr>
          <w:p w14:paraId="022E6B0D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25,84</w:t>
            </w:r>
          </w:p>
        </w:tc>
      </w:tr>
      <w:tr w:rsidR="00113579" w:rsidRPr="00113579" w14:paraId="57FB1D6E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6AEF276B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87</w:t>
            </w:r>
          </w:p>
        </w:tc>
        <w:tc>
          <w:tcPr>
            <w:tcW w:w="1709" w:type="dxa"/>
            <w:hideMark/>
          </w:tcPr>
          <w:p w14:paraId="73C82828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&amp;С1545-413-202</w:t>
            </w:r>
          </w:p>
        </w:tc>
        <w:tc>
          <w:tcPr>
            <w:tcW w:w="4883" w:type="dxa"/>
            <w:hideMark/>
          </w:tcPr>
          <w:p w14:paraId="60B98323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Затискач натяжний GUKо1</w:t>
            </w:r>
          </w:p>
        </w:tc>
        <w:tc>
          <w:tcPr>
            <w:tcW w:w="1130" w:type="dxa"/>
            <w:hideMark/>
          </w:tcPr>
          <w:p w14:paraId="47E8B240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450B279A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25</w:t>
            </w:r>
          </w:p>
        </w:tc>
      </w:tr>
      <w:tr w:rsidR="00113579" w:rsidRPr="00113579" w14:paraId="7F7C2161" w14:textId="77777777" w:rsidTr="00D50229">
        <w:trPr>
          <w:gridAfter w:val="1"/>
          <w:wAfter w:w="222" w:type="dxa"/>
          <w:trHeight w:val="407"/>
        </w:trPr>
        <w:tc>
          <w:tcPr>
            <w:tcW w:w="696" w:type="dxa"/>
            <w:hideMark/>
          </w:tcPr>
          <w:p w14:paraId="57A4E0AC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88</w:t>
            </w:r>
          </w:p>
        </w:tc>
        <w:tc>
          <w:tcPr>
            <w:tcW w:w="1709" w:type="dxa"/>
            <w:hideMark/>
          </w:tcPr>
          <w:p w14:paraId="6B4C0CE9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+К585521-Л048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варіант 1</w:t>
            </w:r>
          </w:p>
        </w:tc>
        <w:tc>
          <w:tcPr>
            <w:tcW w:w="4883" w:type="dxa"/>
            <w:hideMark/>
          </w:tcPr>
          <w:p w14:paraId="5F982C19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Плити днищ ПН10 залізобетонні серія 3.900.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1-14 випуск 1</w:t>
            </w:r>
          </w:p>
        </w:tc>
        <w:tc>
          <w:tcPr>
            <w:tcW w:w="1130" w:type="dxa"/>
            <w:hideMark/>
          </w:tcPr>
          <w:p w14:paraId="6BE092D2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216D7708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6</w:t>
            </w:r>
          </w:p>
        </w:tc>
      </w:tr>
      <w:tr w:rsidR="00113579" w:rsidRPr="00113579" w14:paraId="773D998D" w14:textId="77777777" w:rsidTr="00D50229">
        <w:trPr>
          <w:gridAfter w:val="1"/>
          <w:wAfter w:w="222" w:type="dxa"/>
          <w:trHeight w:val="825"/>
        </w:trPr>
        <w:tc>
          <w:tcPr>
            <w:tcW w:w="696" w:type="dxa"/>
            <w:hideMark/>
          </w:tcPr>
          <w:p w14:paraId="58197E4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lastRenderedPageBreak/>
              <w:t>89</w:t>
            </w:r>
          </w:p>
        </w:tc>
        <w:tc>
          <w:tcPr>
            <w:tcW w:w="1709" w:type="dxa"/>
            <w:hideMark/>
          </w:tcPr>
          <w:p w14:paraId="650E1CF8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+С1421-9472</w:t>
            </w:r>
          </w:p>
        </w:tc>
        <w:tc>
          <w:tcPr>
            <w:tcW w:w="4883" w:type="dxa"/>
            <w:hideMark/>
          </w:tcPr>
          <w:p w14:paraId="697A3241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Щебінь із природного каменю для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будівельних робіт, фракція 40-70 мм, марка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М400</w:t>
            </w:r>
          </w:p>
        </w:tc>
        <w:tc>
          <w:tcPr>
            <w:tcW w:w="1130" w:type="dxa"/>
            <w:hideMark/>
          </w:tcPr>
          <w:p w14:paraId="0FE6D17D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м3</w:t>
            </w:r>
          </w:p>
        </w:tc>
        <w:tc>
          <w:tcPr>
            <w:tcW w:w="1273" w:type="dxa"/>
            <w:hideMark/>
          </w:tcPr>
          <w:p w14:paraId="24FF7524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10,872154</w:t>
            </w:r>
          </w:p>
        </w:tc>
      </w:tr>
      <w:tr w:rsidR="00113579" w:rsidRPr="00113579" w14:paraId="59A22CDA" w14:textId="77777777" w:rsidTr="00D50229">
        <w:trPr>
          <w:gridAfter w:val="1"/>
          <w:wAfter w:w="222" w:type="dxa"/>
          <w:trHeight w:val="519"/>
        </w:trPr>
        <w:tc>
          <w:tcPr>
            <w:tcW w:w="696" w:type="dxa"/>
            <w:hideMark/>
          </w:tcPr>
          <w:p w14:paraId="1138AE43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90</w:t>
            </w:r>
          </w:p>
        </w:tc>
        <w:tc>
          <w:tcPr>
            <w:tcW w:w="1709" w:type="dxa"/>
            <w:hideMark/>
          </w:tcPr>
          <w:p w14:paraId="4681F384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&amp;С113-1439-3-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М</w:t>
            </w:r>
          </w:p>
        </w:tc>
        <w:tc>
          <w:tcPr>
            <w:tcW w:w="4883" w:type="dxa"/>
            <w:hideMark/>
          </w:tcPr>
          <w:p w14:paraId="0267EB1E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Труби з поліетилену без розтруба з гладким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внутрішнім шаром з первинного поліетилену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та гофрованим зовнішнім шаром типу Lplast-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cor для будівництва безнапірних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каналізаційних мереж, діаметр 160 мм</w:t>
            </w:r>
          </w:p>
        </w:tc>
        <w:tc>
          <w:tcPr>
            <w:tcW w:w="1130" w:type="dxa"/>
            <w:hideMark/>
          </w:tcPr>
          <w:p w14:paraId="67B3A168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</w:t>
            </w:r>
          </w:p>
        </w:tc>
        <w:tc>
          <w:tcPr>
            <w:tcW w:w="1273" w:type="dxa"/>
            <w:hideMark/>
          </w:tcPr>
          <w:p w14:paraId="714405DF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68</w:t>
            </w:r>
          </w:p>
        </w:tc>
      </w:tr>
      <w:tr w:rsidR="00113579" w:rsidRPr="00113579" w14:paraId="5B593FC4" w14:textId="77777777" w:rsidTr="00D50229">
        <w:trPr>
          <w:gridAfter w:val="1"/>
          <w:wAfter w:w="222" w:type="dxa"/>
          <w:trHeight w:val="565"/>
        </w:trPr>
        <w:tc>
          <w:tcPr>
            <w:tcW w:w="696" w:type="dxa"/>
            <w:hideMark/>
          </w:tcPr>
          <w:p w14:paraId="3D9F9650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91</w:t>
            </w:r>
          </w:p>
        </w:tc>
        <w:tc>
          <w:tcPr>
            <w:tcW w:w="1709" w:type="dxa"/>
            <w:hideMark/>
          </w:tcPr>
          <w:p w14:paraId="2E566337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+К585521-Л031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варіант 1</w:t>
            </w:r>
          </w:p>
        </w:tc>
        <w:tc>
          <w:tcPr>
            <w:tcW w:w="4883" w:type="dxa"/>
            <w:hideMark/>
          </w:tcPr>
          <w:p w14:paraId="4328FAE4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Плити покриття ПП10-1 залізобетонні серія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3.900.1-14 випуск 1</w:t>
            </w:r>
          </w:p>
        </w:tc>
        <w:tc>
          <w:tcPr>
            <w:tcW w:w="1130" w:type="dxa"/>
            <w:hideMark/>
          </w:tcPr>
          <w:p w14:paraId="162DC25D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748632D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7</w:t>
            </w:r>
          </w:p>
        </w:tc>
      </w:tr>
      <w:tr w:rsidR="00113579" w:rsidRPr="00113579" w14:paraId="2AE75092" w14:textId="77777777" w:rsidTr="00D50229">
        <w:trPr>
          <w:gridAfter w:val="1"/>
          <w:wAfter w:w="222" w:type="dxa"/>
          <w:trHeight w:val="417"/>
        </w:trPr>
        <w:tc>
          <w:tcPr>
            <w:tcW w:w="696" w:type="dxa"/>
            <w:hideMark/>
          </w:tcPr>
          <w:p w14:paraId="09F01E25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92</w:t>
            </w:r>
          </w:p>
        </w:tc>
        <w:tc>
          <w:tcPr>
            <w:tcW w:w="1709" w:type="dxa"/>
            <w:hideMark/>
          </w:tcPr>
          <w:p w14:paraId="5BC1200C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&amp;15096-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12312-2</w:t>
            </w:r>
          </w:p>
        </w:tc>
        <w:tc>
          <w:tcPr>
            <w:tcW w:w="4883" w:type="dxa"/>
            <w:hideMark/>
          </w:tcPr>
          <w:p w14:paraId="1AF74574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Кабель броньований з мідними жилами в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ПВХ ізоляції перерізом 4.2,5мм2 ВБбШВ-0,66</w:t>
            </w:r>
          </w:p>
        </w:tc>
        <w:tc>
          <w:tcPr>
            <w:tcW w:w="1130" w:type="dxa"/>
            <w:hideMark/>
          </w:tcPr>
          <w:p w14:paraId="1B30257F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1000м</w:t>
            </w:r>
          </w:p>
        </w:tc>
        <w:tc>
          <w:tcPr>
            <w:tcW w:w="1273" w:type="dxa"/>
            <w:hideMark/>
          </w:tcPr>
          <w:p w14:paraId="211B2F03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0,065</w:t>
            </w:r>
          </w:p>
        </w:tc>
      </w:tr>
      <w:tr w:rsidR="00113579" w:rsidRPr="00113579" w14:paraId="4964E6D3" w14:textId="77777777" w:rsidTr="00D50229">
        <w:trPr>
          <w:gridAfter w:val="1"/>
          <w:wAfter w:w="222" w:type="dxa"/>
          <w:trHeight w:val="509"/>
        </w:trPr>
        <w:tc>
          <w:tcPr>
            <w:tcW w:w="696" w:type="dxa"/>
            <w:hideMark/>
          </w:tcPr>
          <w:p w14:paraId="070AB9A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93</w:t>
            </w:r>
          </w:p>
        </w:tc>
        <w:tc>
          <w:tcPr>
            <w:tcW w:w="1709" w:type="dxa"/>
            <w:hideMark/>
          </w:tcPr>
          <w:p w14:paraId="4180C928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+К585521-Л052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варіант 1</w:t>
            </w:r>
          </w:p>
        </w:tc>
        <w:tc>
          <w:tcPr>
            <w:tcW w:w="4883" w:type="dxa"/>
            <w:hideMark/>
          </w:tcPr>
          <w:p w14:paraId="04B1D1AF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Кільця опорні КО6 залізобетонні серія 3.900.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1-14 випуск 1</w:t>
            </w:r>
          </w:p>
        </w:tc>
        <w:tc>
          <w:tcPr>
            <w:tcW w:w="1130" w:type="dxa"/>
            <w:hideMark/>
          </w:tcPr>
          <w:p w14:paraId="34C5EB5C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27E2F88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20</w:t>
            </w:r>
          </w:p>
        </w:tc>
      </w:tr>
      <w:tr w:rsidR="00113579" w:rsidRPr="00113579" w14:paraId="6BCC39E5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3EF804B2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94</w:t>
            </w:r>
          </w:p>
        </w:tc>
        <w:tc>
          <w:tcPr>
            <w:tcW w:w="1709" w:type="dxa"/>
            <w:hideMark/>
          </w:tcPr>
          <w:p w14:paraId="4BD8E48C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&amp;С1110-111-1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варіант 1</w:t>
            </w:r>
          </w:p>
        </w:tc>
        <w:tc>
          <w:tcPr>
            <w:tcW w:w="4883" w:type="dxa"/>
            <w:hideMark/>
          </w:tcPr>
          <w:p w14:paraId="5AC4BE6D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Дріт сталевий оцинкований, діаметр 4 мм</w:t>
            </w:r>
          </w:p>
        </w:tc>
        <w:tc>
          <w:tcPr>
            <w:tcW w:w="1130" w:type="dxa"/>
            <w:hideMark/>
          </w:tcPr>
          <w:p w14:paraId="48CA4732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131A1CB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0,20728</w:t>
            </w:r>
          </w:p>
        </w:tc>
      </w:tr>
      <w:tr w:rsidR="00113579" w:rsidRPr="00113579" w14:paraId="0ADE7578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14D606D9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95</w:t>
            </w:r>
          </w:p>
        </w:tc>
        <w:tc>
          <w:tcPr>
            <w:tcW w:w="1709" w:type="dxa"/>
            <w:hideMark/>
          </w:tcPr>
          <w:p w14:paraId="71D161A9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+К585521-Л004</w:t>
            </w:r>
          </w:p>
        </w:tc>
        <w:tc>
          <w:tcPr>
            <w:tcW w:w="4883" w:type="dxa"/>
            <w:hideMark/>
          </w:tcPr>
          <w:p w14:paraId="089C7E65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Кільця КС10.6 залізобетонні серія 3.900.1-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14 випуск 1</w:t>
            </w:r>
          </w:p>
        </w:tc>
        <w:tc>
          <w:tcPr>
            <w:tcW w:w="1130" w:type="dxa"/>
            <w:hideMark/>
          </w:tcPr>
          <w:p w14:paraId="76A98EAD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61D38692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6</w:t>
            </w:r>
          </w:p>
        </w:tc>
      </w:tr>
      <w:tr w:rsidR="00113579" w:rsidRPr="00113579" w14:paraId="7F48101C" w14:textId="77777777" w:rsidTr="00D50229">
        <w:trPr>
          <w:gridAfter w:val="1"/>
          <w:wAfter w:w="222" w:type="dxa"/>
          <w:trHeight w:val="419"/>
        </w:trPr>
        <w:tc>
          <w:tcPr>
            <w:tcW w:w="696" w:type="dxa"/>
            <w:hideMark/>
          </w:tcPr>
          <w:p w14:paraId="134D3BB0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96</w:t>
            </w:r>
          </w:p>
        </w:tc>
        <w:tc>
          <w:tcPr>
            <w:tcW w:w="1709" w:type="dxa"/>
            <w:hideMark/>
          </w:tcPr>
          <w:p w14:paraId="14F7802B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+К585521-Л005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варіант 1</w:t>
            </w:r>
          </w:p>
        </w:tc>
        <w:tc>
          <w:tcPr>
            <w:tcW w:w="4883" w:type="dxa"/>
            <w:hideMark/>
          </w:tcPr>
          <w:p w14:paraId="75FCB20E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Кільця КС10.9 залізобетонні серія 3.900.1-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14 випуск 1</w:t>
            </w:r>
          </w:p>
        </w:tc>
        <w:tc>
          <w:tcPr>
            <w:tcW w:w="1130" w:type="dxa"/>
            <w:hideMark/>
          </w:tcPr>
          <w:p w14:paraId="7A47CB61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2F5231AA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5</w:t>
            </w:r>
          </w:p>
        </w:tc>
      </w:tr>
      <w:tr w:rsidR="00113579" w:rsidRPr="00113579" w14:paraId="574413F1" w14:textId="77777777" w:rsidTr="00D50229">
        <w:trPr>
          <w:gridAfter w:val="1"/>
          <w:wAfter w:w="222" w:type="dxa"/>
          <w:trHeight w:val="228"/>
        </w:trPr>
        <w:tc>
          <w:tcPr>
            <w:tcW w:w="696" w:type="dxa"/>
            <w:hideMark/>
          </w:tcPr>
          <w:p w14:paraId="0A9EFBB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97</w:t>
            </w:r>
          </w:p>
        </w:tc>
        <w:tc>
          <w:tcPr>
            <w:tcW w:w="1709" w:type="dxa"/>
            <w:hideMark/>
          </w:tcPr>
          <w:p w14:paraId="102B1A36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&amp;С130-18-1</w:t>
            </w:r>
          </w:p>
        </w:tc>
        <w:tc>
          <w:tcPr>
            <w:tcW w:w="4883" w:type="dxa"/>
            <w:hideMark/>
          </w:tcPr>
          <w:p w14:paraId="609939B8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Ємність V=1,0 м3 для питної води</w:t>
            </w:r>
          </w:p>
        </w:tc>
        <w:tc>
          <w:tcPr>
            <w:tcW w:w="1130" w:type="dxa"/>
            <w:hideMark/>
          </w:tcPr>
          <w:p w14:paraId="71483935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7AC79FA2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</w:t>
            </w:r>
          </w:p>
        </w:tc>
      </w:tr>
      <w:tr w:rsidR="00113579" w:rsidRPr="00113579" w14:paraId="1A02BAE9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69BDFBC2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98</w:t>
            </w:r>
          </w:p>
        </w:tc>
        <w:tc>
          <w:tcPr>
            <w:tcW w:w="1709" w:type="dxa"/>
            <w:hideMark/>
          </w:tcPr>
          <w:p w14:paraId="3870414E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&amp;С1545-413-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14-27</w:t>
            </w:r>
          </w:p>
        </w:tc>
        <w:tc>
          <w:tcPr>
            <w:tcW w:w="4883" w:type="dxa"/>
            <w:hideMark/>
          </w:tcPr>
          <w:p w14:paraId="45862288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Затискач проколюючий TTD 131 NEO</w:t>
            </w:r>
          </w:p>
        </w:tc>
        <w:tc>
          <w:tcPr>
            <w:tcW w:w="1130" w:type="dxa"/>
            <w:hideMark/>
          </w:tcPr>
          <w:p w14:paraId="45E7830A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5D9AE2FC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24</w:t>
            </w:r>
          </w:p>
        </w:tc>
      </w:tr>
      <w:tr w:rsidR="00113579" w:rsidRPr="00113579" w14:paraId="2E55A82D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75C93C8E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99</w:t>
            </w:r>
          </w:p>
        </w:tc>
        <w:tc>
          <w:tcPr>
            <w:tcW w:w="1709" w:type="dxa"/>
            <w:hideMark/>
          </w:tcPr>
          <w:p w14:paraId="44251177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+С1424-11600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варіант 1</w:t>
            </w:r>
          </w:p>
        </w:tc>
        <w:tc>
          <w:tcPr>
            <w:tcW w:w="4883" w:type="dxa"/>
            <w:hideMark/>
          </w:tcPr>
          <w:p w14:paraId="5D1BE210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Суміші бетонні готові важкі, клас бетону В15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[М200], крупність заповнювача більше 40 мм</w:t>
            </w:r>
          </w:p>
        </w:tc>
        <w:tc>
          <w:tcPr>
            <w:tcW w:w="1130" w:type="dxa"/>
            <w:hideMark/>
          </w:tcPr>
          <w:p w14:paraId="11BC65DE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м3</w:t>
            </w:r>
          </w:p>
        </w:tc>
        <w:tc>
          <w:tcPr>
            <w:tcW w:w="1273" w:type="dxa"/>
            <w:hideMark/>
          </w:tcPr>
          <w:p w14:paraId="039CB844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1,7548</w:t>
            </w:r>
          </w:p>
        </w:tc>
      </w:tr>
      <w:tr w:rsidR="00113579" w:rsidRPr="00113579" w14:paraId="68595F92" w14:textId="77777777" w:rsidTr="00D50229">
        <w:trPr>
          <w:gridAfter w:val="1"/>
          <w:wAfter w:w="222" w:type="dxa"/>
          <w:trHeight w:val="262"/>
        </w:trPr>
        <w:tc>
          <w:tcPr>
            <w:tcW w:w="696" w:type="dxa"/>
            <w:hideMark/>
          </w:tcPr>
          <w:p w14:paraId="272184EA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100</w:t>
            </w:r>
          </w:p>
        </w:tc>
        <w:tc>
          <w:tcPr>
            <w:tcW w:w="1709" w:type="dxa"/>
            <w:hideMark/>
          </w:tcPr>
          <w:p w14:paraId="4BF4D22F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С115-125</w:t>
            </w:r>
          </w:p>
        </w:tc>
        <w:tc>
          <w:tcPr>
            <w:tcW w:w="4883" w:type="dxa"/>
            <w:hideMark/>
          </w:tcPr>
          <w:p w14:paraId="0A30325D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Плакат попереджувальний</w:t>
            </w:r>
          </w:p>
        </w:tc>
        <w:tc>
          <w:tcPr>
            <w:tcW w:w="1130" w:type="dxa"/>
            <w:hideMark/>
          </w:tcPr>
          <w:p w14:paraId="7608D2BA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4B892B92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12</w:t>
            </w:r>
          </w:p>
        </w:tc>
      </w:tr>
      <w:tr w:rsidR="00113579" w:rsidRPr="00113579" w14:paraId="7DA1AAF4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47B45495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101</w:t>
            </w:r>
          </w:p>
        </w:tc>
        <w:tc>
          <w:tcPr>
            <w:tcW w:w="1709" w:type="dxa"/>
            <w:hideMark/>
          </w:tcPr>
          <w:p w14:paraId="6C1DAB39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&amp;1507-8047-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19-1</w:t>
            </w:r>
          </w:p>
        </w:tc>
        <w:tc>
          <w:tcPr>
            <w:tcW w:w="4883" w:type="dxa"/>
            <w:hideMark/>
          </w:tcPr>
          <w:p w14:paraId="493E9468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Світильник діодний зовнішнього освітлення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220 В, 60Вт, з, ІР65 ДСУ05У-60-1-315</w:t>
            </w:r>
          </w:p>
        </w:tc>
        <w:tc>
          <w:tcPr>
            <w:tcW w:w="1130" w:type="dxa"/>
            <w:hideMark/>
          </w:tcPr>
          <w:p w14:paraId="00D02670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4C5F4332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</w:t>
            </w:r>
          </w:p>
        </w:tc>
      </w:tr>
      <w:tr w:rsidR="00113579" w:rsidRPr="00113579" w14:paraId="5BB13B0E" w14:textId="77777777" w:rsidTr="00D50229">
        <w:trPr>
          <w:gridAfter w:val="1"/>
          <w:wAfter w:w="222" w:type="dxa"/>
          <w:trHeight w:val="274"/>
        </w:trPr>
        <w:tc>
          <w:tcPr>
            <w:tcW w:w="696" w:type="dxa"/>
            <w:hideMark/>
          </w:tcPr>
          <w:p w14:paraId="3E285D7C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102</w:t>
            </w:r>
          </w:p>
        </w:tc>
        <w:tc>
          <w:tcPr>
            <w:tcW w:w="1709" w:type="dxa"/>
            <w:hideMark/>
          </w:tcPr>
          <w:p w14:paraId="2D9727DA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+С1113-246</w:t>
            </w:r>
          </w:p>
        </w:tc>
        <w:tc>
          <w:tcPr>
            <w:tcW w:w="4883" w:type="dxa"/>
            <w:hideMark/>
          </w:tcPr>
          <w:p w14:paraId="1AE0ACD1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Емаль антикорозійна ПФ-115 сіра</w:t>
            </w:r>
          </w:p>
        </w:tc>
        <w:tc>
          <w:tcPr>
            <w:tcW w:w="1130" w:type="dxa"/>
            <w:hideMark/>
          </w:tcPr>
          <w:p w14:paraId="38528081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50189FA4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0,0342038</w:t>
            </w:r>
          </w:p>
        </w:tc>
      </w:tr>
      <w:tr w:rsidR="00113579" w:rsidRPr="00113579" w14:paraId="489148A1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3933782E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103</w:t>
            </w:r>
          </w:p>
        </w:tc>
        <w:tc>
          <w:tcPr>
            <w:tcW w:w="1709" w:type="dxa"/>
            <w:hideMark/>
          </w:tcPr>
          <w:p w14:paraId="06964C5D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&amp;290518-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2055-3-1</w:t>
            </w:r>
          </w:p>
        </w:tc>
        <w:tc>
          <w:tcPr>
            <w:tcW w:w="4883" w:type="dxa"/>
            <w:hideMark/>
          </w:tcPr>
          <w:p w14:paraId="4EFC427B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Траверса ТН-1</w:t>
            </w:r>
          </w:p>
        </w:tc>
        <w:tc>
          <w:tcPr>
            <w:tcW w:w="1130" w:type="dxa"/>
            <w:hideMark/>
          </w:tcPr>
          <w:p w14:paraId="3E8F5973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1C6778C8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15</w:t>
            </w:r>
          </w:p>
        </w:tc>
      </w:tr>
      <w:tr w:rsidR="00113579" w:rsidRPr="00113579" w14:paraId="1FE558D6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089C1644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104</w:t>
            </w:r>
          </w:p>
        </w:tc>
        <w:tc>
          <w:tcPr>
            <w:tcW w:w="1709" w:type="dxa"/>
            <w:hideMark/>
          </w:tcPr>
          <w:p w14:paraId="670EF702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&amp;С1545-413-103</w:t>
            </w:r>
          </w:p>
        </w:tc>
        <w:tc>
          <w:tcPr>
            <w:tcW w:w="4883" w:type="dxa"/>
            <w:hideMark/>
          </w:tcPr>
          <w:p w14:paraId="4426EC6E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Затискач плашковий PGA101</w:t>
            </w:r>
          </w:p>
        </w:tc>
        <w:tc>
          <w:tcPr>
            <w:tcW w:w="1130" w:type="dxa"/>
            <w:hideMark/>
          </w:tcPr>
          <w:p w14:paraId="24491699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22F4AEDF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39</w:t>
            </w:r>
          </w:p>
        </w:tc>
      </w:tr>
      <w:tr w:rsidR="00113579" w:rsidRPr="00113579" w14:paraId="0182616A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3C8DC995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105</w:t>
            </w:r>
          </w:p>
        </w:tc>
        <w:tc>
          <w:tcPr>
            <w:tcW w:w="1709" w:type="dxa"/>
            <w:hideMark/>
          </w:tcPr>
          <w:p w14:paraId="267B29AE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&amp;С1545-492-1-Н</w:t>
            </w:r>
          </w:p>
        </w:tc>
        <w:tc>
          <w:tcPr>
            <w:tcW w:w="4883" w:type="dxa"/>
            <w:hideMark/>
          </w:tcPr>
          <w:p w14:paraId="5DFAB5CD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Обмежувачі перенапруги PROTECT-50</w:t>
            </w:r>
          </w:p>
        </w:tc>
        <w:tc>
          <w:tcPr>
            <w:tcW w:w="1130" w:type="dxa"/>
            <w:hideMark/>
          </w:tcPr>
          <w:p w14:paraId="761D5F26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5FD8214D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6</w:t>
            </w:r>
          </w:p>
        </w:tc>
      </w:tr>
      <w:tr w:rsidR="00113579" w:rsidRPr="00113579" w14:paraId="2E8709BD" w14:textId="77777777" w:rsidTr="00D50229">
        <w:trPr>
          <w:gridAfter w:val="1"/>
          <w:wAfter w:w="222" w:type="dxa"/>
          <w:trHeight w:val="825"/>
        </w:trPr>
        <w:tc>
          <w:tcPr>
            <w:tcW w:w="696" w:type="dxa"/>
            <w:hideMark/>
          </w:tcPr>
          <w:p w14:paraId="01DFDC34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106</w:t>
            </w:r>
          </w:p>
        </w:tc>
        <w:tc>
          <w:tcPr>
            <w:tcW w:w="1709" w:type="dxa"/>
            <w:hideMark/>
          </w:tcPr>
          <w:p w14:paraId="040F6F51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&amp;15093-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33123-2</w:t>
            </w:r>
          </w:p>
        </w:tc>
        <w:tc>
          <w:tcPr>
            <w:tcW w:w="4883" w:type="dxa"/>
            <w:hideMark/>
          </w:tcPr>
          <w:p w14:paraId="5F2E2CC8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Кабель силовий гнучкий з мідними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багатопровідними жилами в гумовій ізоляції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4х16 мм2 КГН-066</w:t>
            </w:r>
          </w:p>
        </w:tc>
        <w:tc>
          <w:tcPr>
            <w:tcW w:w="1130" w:type="dxa"/>
            <w:hideMark/>
          </w:tcPr>
          <w:p w14:paraId="0978E89F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1000м</w:t>
            </w:r>
          </w:p>
        </w:tc>
        <w:tc>
          <w:tcPr>
            <w:tcW w:w="1273" w:type="dxa"/>
            <w:hideMark/>
          </w:tcPr>
          <w:p w14:paraId="7E80CEB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0,01</w:t>
            </w:r>
          </w:p>
        </w:tc>
      </w:tr>
      <w:tr w:rsidR="00113579" w:rsidRPr="00113579" w14:paraId="18ED88EF" w14:textId="77777777" w:rsidTr="00D50229">
        <w:trPr>
          <w:gridAfter w:val="1"/>
          <w:wAfter w:w="222" w:type="dxa"/>
          <w:trHeight w:val="286"/>
        </w:trPr>
        <w:tc>
          <w:tcPr>
            <w:tcW w:w="696" w:type="dxa"/>
            <w:hideMark/>
          </w:tcPr>
          <w:p w14:paraId="0D8D679D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107</w:t>
            </w:r>
          </w:p>
        </w:tc>
        <w:tc>
          <w:tcPr>
            <w:tcW w:w="1709" w:type="dxa"/>
            <w:hideMark/>
          </w:tcPr>
          <w:p w14:paraId="04CC9E3F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+С1545-112</w:t>
            </w:r>
          </w:p>
        </w:tc>
        <w:tc>
          <w:tcPr>
            <w:tcW w:w="4883" w:type="dxa"/>
            <w:hideMark/>
          </w:tcPr>
          <w:p w14:paraId="38DF90CF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Металеві прокладки</w:t>
            </w:r>
          </w:p>
        </w:tc>
        <w:tc>
          <w:tcPr>
            <w:tcW w:w="1130" w:type="dxa"/>
            <w:hideMark/>
          </w:tcPr>
          <w:p w14:paraId="73C31855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1E896B7E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0,105</w:t>
            </w:r>
          </w:p>
        </w:tc>
      </w:tr>
      <w:tr w:rsidR="00113579" w:rsidRPr="00113579" w14:paraId="2462DD55" w14:textId="77777777" w:rsidTr="00D50229">
        <w:trPr>
          <w:gridAfter w:val="1"/>
          <w:wAfter w:w="222" w:type="dxa"/>
          <w:trHeight w:val="263"/>
        </w:trPr>
        <w:tc>
          <w:tcPr>
            <w:tcW w:w="696" w:type="dxa"/>
            <w:hideMark/>
          </w:tcPr>
          <w:p w14:paraId="6BAAE93A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108</w:t>
            </w:r>
          </w:p>
        </w:tc>
        <w:tc>
          <w:tcPr>
            <w:tcW w:w="1709" w:type="dxa"/>
            <w:hideMark/>
          </w:tcPr>
          <w:p w14:paraId="16C23CF3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&amp;2402-5052-15</w:t>
            </w:r>
          </w:p>
        </w:tc>
        <w:tc>
          <w:tcPr>
            <w:tcW w:w="4883" w:type="dxa"/>
            <w:hideMark/>
          </w:tcPr>
          <w:p w14:paraId="34A8F8E4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Драбина С1-02</w:t>
            </w:r>
          </w:p>
        </w:tc>
        <w:tc>
          <w:tcPr>
            <w:tcW w:w="1130" w:type="dxa"/>
            <w:hideMark/>
          </w:tcPr>
          <w:p w14:paraId="516108A9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12962053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</w:t>
            </w:r>
          </w:p>
        </w:tc>
      </w:tr>
      <w:tr w:rsidR="00113579" w:rsidRPr="00113579" w14:paraId="4FDD67F2" w14:textId="77777777" w:rsidTr="00D50229">
        <w:trPr>
          <w:gridAfter w:val="1"/>
          <w:wAfter w:w="222" w:type="dxa"/>
          <w:trHeight w:val="280"/>
        </w:trPr>
        <w:tc>
          <w:tcPr>
            <w:tcW w:w="696" w:type="dxa"/>
            <w:hideMark/>
          </w:tcPr>
          <w:p w14:paraId="7FD1BCCC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109</w:t>
            </w:r>
          </w:p>
        </w:tc>
        <w:tc>
          <w:tcPr>
            <w:tcW w:w="1709" w:type="dxa"/>
            <w:hideMark/>
          </w:tcPr>
          <w:p w14:paraId="2C44E3C8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+С111-1838</w:t>
            </w:r>
          </w:p>
        </w:tc>
        <w:tc>
          <w:tcPr>
            <w:tcW w:w="4883" w:type="dxa"/>
            <w:hideMark/>
          </w:tcPr>
          <w:p w14:paraId="69E34B4B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Швелери N16-24 із сталі марки 18пс</w:t>
            </w:r>
          </w:p>
        </w:tc>
        <w:tc>
          <w:tcPr>
            <w:tcW w:w="1130" w:type="dxa"/>
            <w:hideMark/>
          </w:tcPr>
          <w:p w14:paraId="4FCC5BB4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6DE6F1F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0,0711</w:t>
            </w:r>
          </w:p>
        </w:tc>
      </w:tr>
      <w:tr w:rsidR="00113579" w:rsidRPr="00113579" w14:paraId="47A56B81" w14:textId="77777777" w:rsidTr="00D50229">
        <w:trPr>
          <w:gridAfter w:val="1"/>
          <w:wAfter w:w="222" w:type="dxa"/>
          <w:trHeight w:val="270"/>
        </w:trPr>
        <w:tc>
          <w:tcPr>
            <w:tcW w:w="696" w:type="dxa"/>
            <w:hideMark/>
          </w:tcPr>
          <w:p w14:paraId="7BE9993C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110</w:t>
            </w:r>
          </w:p>
        </w:tc>
        <w:tc>
          <w:tcPr>
            <w:tcW w:w="1709" w:type="dxa"/>
            <w:hideMark/>
          </w:tcPr>
          <w:p w14:paraId="4BA88955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+С111-612</w:t>
            </w:r>
          </w:p>
        </w:tc>
        <w:tc>
          <w:tcPr>
            <w:tcW w:w="4883" w:type="dxa"/>
            <w:hideMark/>
          </w:tcPr>
          <w:p w14:paraId="1BA96982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Мастика морозостійка бітумно-масляна МБ-50</w:t>
            </w:r>
          </w:p>
        </w:tc>
        <w:tc>
          <w:tcPr>
            <w:tcW w:w="1130" w:type="dxa"/>
            <w:hideMark/>
          </w:tcPr>
          <w:p w14:paraId="4D415BB8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5F688439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0,08208</w:t>
            </w:r>
          </w:p>
        </w:tc>
      </w:tr>
      <w:tr w:rsidR="00113579" w:rsidRPr="00113579" w14:paraId="256EBEE3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301A03D0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111</w:t>
            </w:r>
          </w:p>
        </w:tc>
        <w:tc>
          <w:tcPr>
            <w:tcW w:w="1709" w:type="dxa"/>
            <w:hideMark/>
          </w:tcPr>
          <w:p w14:paraId="71111521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+С111-1292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варіант 1</w:t>
            </w:r>
          </w:p>
        </w:tc>
        <w:tc>
          <w:tcPr>
            <w:tcW w:w="4883" w:type="dxa"/>
            <w:hideMark/>
          </w:tcPr>
          <w:p w14:paraId="376499A3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Уайт-спірит</w:t>
            </w:r>
          </w:p>
        </w:tc>
        <w:tc>
          <w:tcPr>
            <w:tcW w:w="1130" w:type="dxa"/>
            <w:hideMark/>
          </w:tcPr>
          <w:p w14:paraId="2966C56D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66B0BDD0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0,0313235</w:t>
            </w:r>
          </w:p>
        </w:tc>
      </w:tr>
      <w:tr w:rsidR="00113579" w:rsidRPr="00113579" w14:paraId="36B0C228" w14:textId="77777777" w:rsidTr="00D50229">
        <w:trPr>
          <w:gridAfter w:val="1"/>
          <w:wAfter w:w="222" w:type="dxa"/>
          <w:trHeight w:val="272"/>
        </w:trPr>
        <w:tc>
          <w:tcPr>
            <w:tcW w:w="696" w:type="dxa"/>
            <w:hideMark/>
          </w:tcPr>
          <w:p w14:paraId="249DDAA4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112</w:t>
            </w:r>
          </w:p>
        </w:tc>
        <w:tc>
          <w:tcPr>
            <w:tcW w:w="1709" w:type="dxa"/>
            <w:hideMark/>
          </w:tcPr>
          <w:p w14:paraId="56D986B1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&amp;С1545-457-2</w:t>
            </w:r>
          </w:p>
        </w:tc>
        <w:tc>
          <w:tcPr>
            <w:tcW w:w="4883" w:type="dxa"/>
            <w:hideMark/>
          </w:tcPr>
          <w:p w14:paraId="72110838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Гак універсальний CSC16uz</w:t>
            </w:r>
          </w:p>
        </w:tc>
        <w:tc>
          <w:tcPr>
            <w:tcW w:w="1130" w:type="dxa"/>
            <w:hideMark/>
          </w:tcPr>
          <w:p w14:paraId="127536F8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35CA8DDA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21</w:t>
            </w:r>
          </w:p>
        </w:tc>
      </w:tr>
      <w:tr w:rsidR="00113579" w:rsidRPr="00113579" w14:paraId="759F2FB1" w14:textId="77777777" w:rsidTr="00D50229">
        <w:trPr>
          <w:gridAfter w:val="1"/>
          <w:wAfter w:w="222" w:type="dxa"/>
          <w:trHeight w:val="418"/>
        </w:trPr>
        <w:tc>
          <w:tcPr>
            <w:tcW w:w="696" w:type="dxa"/>
            <w:hideMark/>
          </w:tcPr>
          <w:p w14:paraId="361549D4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113</w:t>
            </w:r>
          </w:p>
        </w:tc>
        <w:tc>
          <w:tcPr>
            <w:tcW w:w="1709" w:type="dxa"/>
            <w:hideMark/>
          </w:tcPr>
          <w:p w14:paraId="69BE26ED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+С124-20</w:t>
            </w:r>
          </w:p>
        </w:tc>
        <w:tc>
          <w:tcPr>
            <w:tcW w:w="4883" w:type="dxa"/>
            <w:hideMark/>
          </w:tcPr>
          <w:p w14:paraId="3EE834EE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Гарячекатана арматурна сталь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періодичного профілю, клас А-ІІІ, діаметр 8мм</w:t>
            </w:r>
          </w:p>
        </w:tc>
        <w:tc>
          <w:tcPr>
            <w:tcW w:w="1130" w:type="dxa"/>
            <w:hideMark/>
          </w:tcPr>
          <w:p w14:paraId="6D435856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4BA0DF31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0,08806</w:t>
            </w:r>
          </w:p>
        </w:tc>
      </w:tr>
      <w:tr w:rsidR="00113579" w:rsidRPr="00113579" w14:paraId="544B3245" w14:textId="77777777" w:rsidTr="00D50229">
        <w:trPr>
          <w:gridAfter w:val="1"/>
          <w:wAfter w:w="222" w:type="dxa"/>
          <w:trHeight w:val="226"/>
        </w:trPr>
        <w:tc>
          <w:tcPr>
            <w:tcW w:w="696" w:type="dxa"/>
            <w:hideMark/>
          </w:tcPr>
          <w:p w14:paraId="76F591C8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114</w:t>
            </w:r>
          </w:p>
        </w:tc>
        <w:tc>
          <w:tcPr>
            <w:tcW w:w="1709" w:type="dxa"/>
            <w:hideMark/>
          </w:tcPr>
          <w:p w14:paraId="45E6A8DB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&amp;2402-5052-11</w:t>
            </w:r>
          </w:p>
        </w:tc>
        <w:tc>
          <w:tcPr>
            <w:tcW w:w="4883" w:type="dxa"/>
            <w:hideMark/>
          </w:tcPr>
          <w:p w14:paraId="3CE8B57F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Драбина С1</w:t>
            </w:r>
          </w:p>
        </w:tc>
        <w:tc>
          <w:tcPr>
            <w:tcW w:w="1130" w:type="dxa"/>
            <w:hideMark/>
          </w:tcPr>
          <w:p w14:paraId="46879E1B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5BC94AE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</w:t>
            </w:r>
          </w:p>
        </w:tc>
      </w:tr>
      <w:tr w:rsidR="00113579" w:rsidRPr="00113579" w14:paraId="7A2EDACA" w14:textId="77777777" w:rsidTr="00D50229">
        <w:trPr>
          <w:gridAfter w:val="1"/>
          <w:wAfter w:w="222" w:type="dxa"/>
          <w:trHeight w:val="272"/>
        </w:trPr>
        <w:tc>
          <w:tcPr>
            <w:tcW w:w="696" w:type="dxa"/>
            <w:hideMark/>
          </w:tcPr>
          <w:p w14:paraId="63D45D4D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115</w:t>
            </w:r>
          </w:p>
        </w:tc>
        <w:tc>
          <w:tcPr>
            <w:tcW w:w="1709" w:type="dxa"/>
            <w:hideMark/>
          </w:tcPr>
          <w:p w14:paraId="650C43D0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С142-10-2</w:t>
            </w:r>
          </w:p>
        </w:tc>
        <w:tc>
          <w:tcPr>
            <w:tcW w:w="4883" w:type="dxa"/>
            <w:hideMark/>
          </w:tcPr>
          <w:p w14:paraId="22927189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Вода</w:t>
            </w:r>
          </w:p>
        </w:tc>
        <w:tc>
          <w:tcPr>
            <w:tcW w:w="1130" w:type="dxa"/>
            <w:hideMark/>
          </w:tcPr>
          <w:p w14:paraId="671A489E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м3</w:t>
            </w:r>
          </w:p>
        </w:tc>
        <w:tc>
          <w:tcPr>
            <w:tcW w:w="1273" w:type="dxa"/>
            <w:hideMark/>
          </w:tcPr>
          <w:p w14:paraId="7660C9E9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36,88875</w:t>
            </w:r>
          </w:p>
        </w:tc>
      </w:tr>
      <w:tr w:rsidR="00113579" w:rsidRPr="00113579" w14:paraId="45FE4629" w14:textId="77777777" w:rsidTr="00D50229">
        <w:trPr>
          <w:gridAfter w:val="1"/>
          <w:wAfter w:w="222" w:type="dxa"/>
          <w:trHeight w:val="276"/>
        </w:trPr>
        <w:tc>
          <w:tcPr>
            <w:tcW w:w="696" w:type="dxa"/>
            <w:hideMark/>
          </w:tcPr>
          <w:p w14:paraId="728C6DFE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116</w:t>
            </w:r>
          </w:p>
        </w:tc>
        <w:tc>
          <w:tcPr>
            <w:tcW w:w="1709" w:type="dxa"/>
            <w:hideMark/>
          </w:tcPr>
          <w:p w14:paraId="106497CC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&amp;2402-5052-14</w:t>
            </w:r>
          </w:p>
        </w:tc>
        <w:tc>
          <w:tcPr>
            <w:tcW w:w="4883" w:type="dxa"/>
            <w:hideMark/>
          </w:tcPr>
          <w:p w14:paraId="7E201D96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Драбина С1-04</w:t>
            </w:r>
          </w:p>
        </w:tc>
        <w:tc>
          <w:tcPr>
            <w:tcW w:w="1130" w:type="dxa"/>
            <w:hideMark/>
          </w:tcPr>
          <w:p w14:paraId="311BF157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1806552C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</w:t>
            </w:r>
          </w:p>
        </w:tc>
      </w:tr>
      <w:tr w:rsidR="00113579" w:rsidRPr="00113579" w14:paraId="0FE0B4C0" w14:textId="77777777" w:rsidTr="00D50229">
        <w:trPr>
          <w:gridAfter w:val="1"/>
          <w:wAfter w:w="222" w:type="dxa"/>
          <w:trHeight w:val="266"/>
        </w:trPr>
        <w:tc>
          <w:tcPr>
            <w:tcW w:w="696" w:type="dxa"/>
            <w:hideMark/>
          </w:tcPr>
          <w:p w14:paraId="46D6702E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117</w:t>
            </w:r>
          </w:p>
        </w:tc>
        <w:tc>
          <w:tcPr>
            <w:tcW w:w="1709" w:type="dxa"/>
            <w:hideMark/>
          </w:tcPr>
          <w:p w14:paraId="2B9A7405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С1545-248</w:t>
            </w:r>
          </w:p>
        </w:tc>
        <w:tc>
          <w:tcPr>
            <w:tcW w:w="4883" w:type="dxa"/>
            <w:hideMark/>
          </w:tcPr>
          <w:p w14:paraId="5F61BF74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Скоби будівельні</w:t>
            </w:r>
          </w:p>
        </w:tc>
        <w:tc>
          <w:tcPr>
            <w:tcW w:w="1130" w:type="dxa"/>
            <w:hideMark/>
          </w:tcPr>
          <w:p w14:paraId="43FAA499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кг</w:t>
            </w:r>
          </w:p>
        </w:tc>
        <w:tc>
          <w:tcPr>
            <w:tcW w:w="1273" w:type="dxa"/>
            <w:hideMark/>
          </w:tcPr>
          <w:p w14:paraId="01896B29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60</w:t>
            </w:r>
          </w:p>
        </w:tc>
      </w:tr>
      <w:tr w:rsidR="00113579" w:rsidRPr="00113579" w14:paraId="2A11D628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3A82EDB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118</w:t>
            </w:r>
          </w:p>
        </w:tc>
        <w:tc>
          <w:tcPr>
            <w:tcW w:w="1709" w:type="dxa"/>
            <w:hideMark/>
          </w:tcPr>
          <w:p w14:paraId="4BE63ACB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&amp;С1545-413-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204</w:t>
            </w:r>
          </w:p>
        </w:tc>
        <w:tc>
          <w:tcPr>
            <w:tcW w:w="4883" w:type="dxa"/>
            <w:hideMark/>
          </w:tcPr>
          <w:p w14:paraId="5A6A4D78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Затискач для повтоорних заземлень PEN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провідника TND 151</w:t>
            </w:r>
          </w:p>
        </w:tc>
        <w:tc>
          <w:tcPr>
            <w:tcW w:w="1130" w:type="dxa"/>
            <w:hideMark/>
          </w:tcPr>
          <w:p w14:paraId="3B2AD8A0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75C53868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15</w:t>
            </w:r>
          </w:p>
        </w:tc>
      </w:tr>
      <w:tr w:rsidR="00113579" w:rsidRPr="00113579" w14:paraId="31815763" w14:textId="77777777" w:rsidTr="00D50229">
        <w:trPr>
          <w:gridAfter w:val="1"/>
          <w:wAfter w:w="222" w:type="dxa"/>
          <w:trHeight w:val="278"/>
        </w:trPr>
        <w:tc>
          <w:tcPr>
            <w:tcW w:w="696" w:type="dxa"/>
            <w:hideMark/>
          </w:tcPr>
          <w:p w14:paraId="0951976C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119</w:t>
            </w:r>
          </w:p>
        </w:tc>
        <w:tc>
          <w:tcPr>
            <w:tcW w:w="1709" w:type="dxa"/>
            <w:hideMark/>
          </w:tcPr>
          <w:p w14:paraId="1A2ACA60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+С111-1809</w:t>
            </w:r>
          </w:p>
        </w:tc>
        <w:tc>
          <w:tcPr>
            <w:tcW w:w="4883" w:type="dxa"/>
            <w:hideMark/>
          </w:tcPr>
          <w:p w14:paraId="76A28AEE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Сталь кругла</w:t>
            </w:r>
          </w:p>
        </w:tc>
        <w:tc>
          <w:tcPr>
            <w:tcW w:w="1130" w:type="dxa"/>
            <w:hideMark/>
          </w:tcPr>
          <w:p w14:paraId="54B8C64B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4F9C1292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0,0729</w:t>
            </w:r>
          </w:p>
        </w:tc>
      </w:tr>
      <w:tr w:rsidR="00113579" w:rsidRPr="00113579" w14:paraId="5F53F85E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4A023D77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lastRenderedPageBreak/>
              <w:t>120</w:t>
            </w:r>
          </w:p>
        </w:tc>
        <w:tc>
          <w:tcPr>
            <w:tcW w:w="1709" w:type="dxa"/>
            <w:hideMark/>
          </w:tcPr>
          <w:p w14:paraId="52FCE987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&amp;С1545-413-203</w:t>
            </w:r>
          </w:p>
        </w:tc>
        <w:tc>
          <w:tcPr>
            <w:tcW w:w="4883" w:type="dxa"/>
            <w:hideMark/>
          </w:tcPr>
          <w:p w14:paraId="4B97BE14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Затискач підтримуючий магістральний PSP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120</w:t>
            </w:r>
          </w:p>
        </w:tc>
        <w:tc>
          <w:tcPr>
            <w:tcW w:w="1130" w:type="dxa"/>
            <w:hideMark/>
          </w:tcPr>
          <w:p w14:paraId="1763DD89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6D368332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12</w:t>
            </w:r>
          </w:p>
        </w:tc>
      </w:tr>
      <w:tr w:rsidR="00113579" w:rsidRPr="00113579" w14:paraId="3DDD02BA" w14:textId="77777777" w:rsidTr="00D50229">
        <w:trPr>
          <w:gridAfter w:val="1"/>
          <w:wAfter w:w="222" w:type="dxa"/>
          <w:trHeight w:val="235"/>
        </w:trPr>
        <w:tc>
          <w:tcPr>
            <w:tcW w:w="696" w:type="dxa"/>
            <w:hideMark/>
          </w:tcPr>
          <w:p w14:paraId="336C1ADF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121</w:t>
            </w:r>
          </w:p>
        </w:tc>
        <w:tc>
          <w:tcPr>
            <w:tcW w:w="1709" w:type="dxa"/>
            <w:hideMark/>
          </w:tcPr>
          <w:p w14:paraId="554FA5FE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&amp;С111-1804-11</w:t>
            </w:r>
          </w:p>
        </w:tc>
        <w:tc>
          <w:tcPr>
            <w:tcW w:w="4883" w:type="dxa"/>
            <w:hideMark/>
          </w:tcPr>
          <w:p w14:paraId="6B9FD7F7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Сталь листова рифлена</w:t>
            </w:r>
          </w:p>
        </w:tc>
        <w:tc>
          <w:tcPr>
            <w:tcW w:w="1130" w:type="dxa"/>
            <w:hideMark/>
          </w:tcPr>
          <w:p w14:paraId="6E2CFEA3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4F31A03C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0,06226</w:t>
            </w:r>
          </w:p>
        </w:tc>
      </w:tr>
      <w:tr w:rsidR="00113579" w:rsidRPr="00113579" w14:paraId="7349BE2C" w14:textId="77777777" w:rsidTr="00D50229">
        <w:trPr>
          <w:gridAfter w:val="1"/>
          <w:wAfter w:w="222" w:type="dxa"/>
          <w:trHeight w:val="235"/>
        </w:trPr>
        <w:tc>
          <w:tcPr>
            <w:tcW w:w="696" w:type="dxa"/>
            <w:hideMark/>
          </w:tcPr>
          <w:p w14:paraId="62BE66BF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122</w:t>
            </w:r>
          </w:p>
        </w:tc>
        <w:tc>
          <w:tcPr>
            <w:tcW w:w="1709" w:type="dxa"/>
            <w:hideMark/>
          </w:tcPr>
          <w:p w14:paraId="3D788AAC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&amp;С111-92-5-511</w:t>
            </w:r>
          </w:p>
        </w:tc>
        <w:tc>
          <w:tcPr>
            <w:tcW w:w="4883" w:type="dxa"/>
            <w:hideMark/>
          </w:tcPr>
          <w:p w14:paraId="546CC7CB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Болт М16х280</w:t>
            </w:r>
          </w:p>
        </w:tc>
        <w:tc>
          <w:tcPr>
            <w:tcW w:w="1130" w:type="dxa"/>
            <w:hideMark/>
          </w:tcPr>
          <w:p w14:paraId="6C399262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77B1990F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16</w:t>
            </w:r>
          </w:p>
        </w:tc>
      </w:tr>
      <w:tr w:rsidR="00113579" w:rsidRPr="00113579" w14:paraId="0F9B7871" w14:textId="77777777" w:rsidTr="00D50229">
        <w:trPr>
          <w:gridAfter w:val="1"/>
          <w:wAfter w:w="222" w:type="dxa"/>
          <w:trHeight w:val="235"/>
        </w:trPr>
        <w:tc>
          <w:tcPr>
            <w:tcW w:w="696" w:type="dxa"/>
            <w:hideMark/>
          </w:tcPr>
          <w:p w14:paraId="6F11833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123</w:t>
            </w:r>
          </w:p>
        </w:tc>
        <w:tc>
          <w:tcPr>
            <w:tcW w:w="1709" w:type="dxa"/>
            <w:hideMark/>
          </w:tcPr>
          <w:p w14:paraId="0DE397BF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С121-783</w:t>
            </w:r>
          </w:p>
        </w:tc>
        <w:tc>
          <w:tcPr>
            <w:tcW w:w="4883" w:type="dxa"/>
            <w:hideMark/>
          </w:tcPr>
          <w:p w14:paraId="6F4127DE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Металоконструкції індивідуальні</w:t>
            </w:r>
          </w:p>
        </w:tc>
        <w:tc>
          <w:tcPr>
            <w:tcW w:w="1130" w:type="dxa"/>
            <w:hideMark/>
          </w:tcPr>
          <w:p w14:paraId="31A3534E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61BFA14A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0,02</w:t>
            </w:r>
          </w:p>
        </w:tc>
      </w:tr>
      <w:tr w:rsidR="00113579" w:rsidRPr="00113579" w14:paraId="28DB6567" w14:textId="77777777" w:rsidTr="00D50229">
        <w:trPr>
          <w:gridAfter w:val="1"/>
          <w:wAfter w:w="222" w:type="dxa"/>
          <w:trHeight w:val="825"/>
        </w:trPr>
        <w:tc>
          <w:tcPr>
            <w:tcW w:w="696" w:type="dxa"/>
            <w:hideMark/>
          </w:tcPr>
          <w:p w14:paraId="5A683162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124</w:t>
            </w:r>
          </w:p>
        </w:tc>
        <w:tc>
          <w:tcPr>
            <w:tcW w:w="1709" w:type="dxa"/>
            <w:hideMark/>
          </w:tcPr>
          <w:p w14:paraId="6A3B6E7E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+С113-1377</w:t>
            </w:r>
          </w:p>
        </w:tc>
        <w:tc>
          <w:tcPr>
            <w:tcW w:w="4883" w:type="dxa"/>
            <w:hideMark/>
          </w:tcPr>
          <w:p w14:paraId="050AB537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Труби поліетиленові для подачі холодної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води РЕ 100 SDR-17(1,0 МПа), зовнішній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діаметр 63х3,8 мм</w:t>
            </w:r>
          </w:p>
        </w:tc>
        <w:tc>
          <w:tcPr>
            <w:tcW w:w="1130" w:type="dxa"/>
            <w:hideMark/>
          </w:tcPr>
          <w:p w14:paraId="06D69F81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</w:t>
            </w:r>
          </w:p>
        </w:tc>
        <w:tc>
          <w:tcPr>
            <w:tcW w:w="1273" w:type="dxa"/>
            <w:hideMark/>
          </w:tcPr>
          <w:p w14:paraId="72B1C4E4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23</w:t>
            </w:r>
          </w:p>
        </w:tc>
      </w:tr>
      <w:tr w:rsidR="00113579" w:rsidRPr="00113579" w14:paraId="03819D29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03CDDC97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125</w:t>
            </w:r>
          </w:p>
        </w:tc>
        <w:tc>
          <w:tcPr>
            <w:tcW w:w="1709" w:type="dxa"/>
            <w:hideMark/>
          </w:tcPr>
          <w:p w14:paraId="0B943ADD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&amp;С1545-97-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2Л-2</w:t>
            </w:r>
          </w:p>
        </w:tc>
        <w:tc>
          <w:tcPr>
            <w:tcW w:w="4883" w:type="dxa"/>
            <w:hideMark/>
          </w:tcPr>
          <w:p w14:paraId="50A2F7FE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Стрiчка бандажна 20х0,7 мм Тмін=9,3кН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IF207</w:t>
            </w:r>
          </w:p>
        </w:tc>
        <w:tc>
          <w:tcPr>
            <w:tcW w:w="1130" w:type="dxa"/>
            <w:hideMark/>
          </w:tcPr>
          <w:p w14:paraId="17109E99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</w:t>
            </w:r>
          </w:p>
        </w:tc>
        <w:tc>
          <w:tcPr>
            <w:tcW w:w="1273" w:type="dxa"/>
            <w:hideMark/>
          </w:tcPr>
          <w:p w14:paraId="73A10675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34</w:t>
            </w:r>
          </w:p>
        </w:tc>
      </w:tr>
      <w:tr w:rsidR="00113579" w:rsidRPr="00113579" w14:paraId="2E228111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1E76DBAE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126</w:t>
            </w:r>
          </w:p>
        </w:tc>
        <w:tc>
          <w:tcPr>
            <w:tcW w:w="1709" w:type="dxa"/>
            <w:hideMark/>
          </w:tcPr>
          <w:p w14:paraId="50D65503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&amp;С130-669-4</w:t>
            </w:r>
          </w:p>
        </w:tc>
        <w:tc>
          <w:tcPr>
            <w:tcW w:w="4883" w:type="dxa"/>
            <w:hideMark/>
          </w:tcPr>
          <w:p w14:paraId="498833C6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Раковина President 60 Cersanit в комплекті з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сифоном</w:t>
            </w:r>
          </w:p>
        </w:tc>
        <w:tc>
          <w:tcPr>
            <w:tcW w:w="1130" w:type="dxa"/>
            <w:hideMark/>
          </w:tcPr>
          <w:p w14:paraId="09370B0D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1FAF9637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</w:t>
            </w:r>
          </w:p>
        </w:tc>
      </w:tr>
      <w:tr w:rsidR="00113579" w:rsidRPr="00113579" w14:paraId="47945EF8" w14:textId="77777777" w:rsidTr="00D50229">
        <w:trPr>
          <w:gridAfter w:val="1"/>
          <w:wAfter w:w="222" w:type="dxa"/>
          <w:trHeight w:val="280"/>
        </w:trPr>
        <w:tc>
          <w:tcPr>
            <w:tcW w:w="696" w:type="dxa"/>
            <w:hideMark/>
          </w:tcPr>
          <w:p w14:paraId="7CBE2EC8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127</w:t>
            </w:r>
          </w:p>
        </w:tc>
        <w:tc>
          <w:tcPr>
            <w:tcW w:w="1709" w:type="dxa"/>
            <w:hideMark/>
          </w:tcPr>
          <w:p w14:paraId="2715A50B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+С111-1521</w:t>
            </w:r>
          </w:p>
        </w:tc>
        <w:tc>
          <w:tcPr>
            <w:tcW w:w="4883" w:type="dxa"/>
            <w:hideMark/>
          </w:tcPr>
          <w:p w14:paraId="0469708A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Електроди, діаметр 5 мм, марка Е42</w:t>
            </w:r>
          </w:p>
        </w:tc>
        <w:tc>
          <w:tcPr>
            <w:tcW w:w="1130" w:type="dxa"/>
            <w:hideMark/>
          </w:tcPr>
          <w:p w14:paraId="5C0F13EE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497C7B5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0,0180629</w:t>
            </w:r>
          </w:p>
        </w:tc>
      </w:tr>
      <w:tr w:rsidR="00113579" w:rsidRPr="00113579" w14:paraId="00DC56BC" w14:textId="77777777" w:rsidTr="00D50229">
        <w:trPr>
          <w:gridAfter w:val="1"/>
          <w:wAfter w:w="222" w:type="dxa"/>
          <w:trHeight w:val="271"/>
        </w:trPr>
        <w:tc>
          <w:tcPr>
            <w:tcW w:w="696" w:type="dxa"/>
            <w:hideMark/>
          </w:tcPr>
          <w:p w14:paraId="220C29EF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128</w:t>
            </w:r>
          </w:p>
        </w:tc>
        <w:tc>
          <w:tcPr>
            <w:tcW w:w="1709" w:type="dxa"/>
            <w:hideMark/>
          </w:tcPr>
          <w:p w14:paraId="47B1877F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+С111-1804</w:t>
            </w:r>
          </w:p>
        </w:tc>
        <w:tc>
          <w:tcPr>
            <w:tcW w:w="4883" w:type="dxa"/>
            <w:hideMark/>
          </w:tcPr>
          <w:p w14:paraId="00A7EC88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Сталь листова</w:t>
            </w:r>
          </w:p>
        </w:tc>
        <w:tc>
          <w:tcPr>
            <w:tcW w:w="1130" w:type="dxa"/>
            <w:hideMark/>
          </w:tcPr>
          <w:p w14:paraId="4529C545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6E81B3D1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0,04271</w:t>
            </w:r>
          </w:p>
        </w:tc>
      </w:tr>
      <w:tr w:rsidR="00113579" w:rsidRPr="00113579" w14:paraId="03F7E1AC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1FF81CE0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129</w:t>
            </w:r>
          </w:p>
        </w:tc>
        <w:tc>
          <w:tcPr>
            <w:tcW w:w="1709" w:type="dxa"/>
            <w:hideMark/>
          </w:tcPr>
          <w:p w14:paraId="0C788828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&amp;С130-508-1</w:t>
            </w:r>
          </w:p>
        </w:tc>
        <w:tc>
          <w:tcPr>
            <w:tcW w:w="4883" w:type="dxa"/>
            <w:hideMark/>
          </w:tcPr>
          <w:p w14:paraId="070C3027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Насосна станція Delta PKSM 60; 0,37кВт;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Н=35м; 35л/хв; бак 2л</w:t>
            </w:r>
          </w:p>
        </w:tc>
        <w:tc>
          <w:tcPr>
            <w:tcW w:w="1130" w:type="dxa"/>
            <w:hideMark/>
          </w:tcPr>
          <w:p w14:paraId="799FFA2E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094DAD24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</w:t>
            </w:r>
          </w:p>
        </w:tc>
      </w:tr>
      <w:tr w:rsidR="00113579" w:rsidRPr="00113579" w14:paraId="3CE3DE85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579941AC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130</w:t>
            </w:r>
          </w:p>
        </w:tc>
        <w:tc>
          <w:tcPr>
            <w:tcW w:w="1709" w:type="dxa"/>
            <w:hideMark/>
          </w:tcPr>
          <w:p w14:paraId="2D795A8C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С123-515-У</w:t>
            </w:r>
          </w:p>
        </w:tc>
        <w:tc>
          <w:tcPr>
            <w:tcW w:w="4883" w:type="dxa"/>
            <w:hideMark/>
          </w:tcPr>
          <w:p w14:paraId="23937864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Щити опалубки, ширина 300-750 мм,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товщина 40 мм</w:t>
            </w:r>
          </w:p>
        </w:tc>
        <w:tc>
          <w:tcPr>
            <w:tcW w:w="1130" w:type="dxa"/>
            <w:hideMark/>
          </w:tcPr>
          <w:p w14:paraId="6B7E4B66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м2</w:t>
            </w:r>
          </w:p>
        </w:tc>
        <w:tc>
          <w:tcPr>
            <w:tcW w:w="1273" w:type="dxa"/>
            <w:hideMark/>
          </w:tcPr>
          <w:p w14:paraId="671F754C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1,8</w:t>
            </w:r>
          </w:p>
        </w:tc>
      </w:tr>
      <w:tr w:rsidR="00113579" w:rsidRPr="00113579" w14:paraId="053E5396" w14:textId="77777777" w:rsidTr="00D50229">
        <w:trPr>
          <w:gridAfter w:val="1"/>
          <w:wAfter w:w="222" w:type="dxa"/>
          <w:trHeight w:val="276"/>
        </w:trPr>
        <w:tc>
          <w:tcPr>
            <w:tcW w:w="696" w:type="dxa"/>
            <w:hideMark/>
          </w:tcPr>
          <w:p w14:paraId="0CDC5C1A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131</w:t>
            </w:r>
          </w:p>
        </w:tc>
        <w:tc>
          <w:tcPr>
            <w:tcW w:w="1709" w:type="dxa"/>
            <w:hideMark/>
          </w:tcPr>
          <w:p w14:paraId="7CC6055E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+С111-1775</w:t>
            </w:r>
          </w:p>
        </w:tc>
        <w:tc>
          <w:tcPr>
            <w:tcW w:w="4883" w:type="dxa"/>
            <w:hideMark/>
          </w:tcPr>
          <w:p w14:paraId="53C8E2A1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Свердла кільцеві алмазні, діаметр 160 мм</w:t>
            </w:r>
          </w:p>
        </w:tc>
        <w:tc>
          <w:tcPr>
            <w:tcW w:w="1130" w:type="dxa"/>
            <w:hideMark/>
          </w:tcPr>
          <w:p w14:paraId="5CAB2183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2C31956D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0,2424</w:t>
            </w:r>
          </w:p>
        </w:tc>
      </w:tr>
      <w:tr w:rsidR="00113579" w:rsidRPr="00113579" w14:paraId="0BDB69AC" w14:textId="77777777" w:rsidTr="00D50229">
        <w:trPr>
          <w:gridAfter w:val="1"/>
          <w:wAfter w:w="222" w:type="dxa"/>
          <w:trHeight w:val="267"/>
        </w:trPr>
        <w:tc>
          <w:tcPr>
            <w:tcW w:w="696" w:type="dxa"/>
            <w:hideMark/>
          </w:tcPr>
          <w:p w14:paraId="431964EE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132</w:t>
            </w:r>
          </w:p>
        </w:tc>
        <w:tc>
          <w:tcPr>
            <w:tcW w:w="1709" w:type="dxa"/>
            <w:hideMark/>
          </w:tcPr>
          <w:p w14:paraId="4041C438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&amp;2402-5052-12</w:t>
            </w:r>
          </w:p>
        </w:tc>
        <w:tc>
          <w:tcPr>
            <w:tcW w:w="4883" w:type="dxa"/>
            <w:hideMark/>
          </w:tcPr>
          <w:p w14:paraId="3611764E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Драбина С1-01</w:t>
            </w:r>
          </w:p>
        </w:tc>
        <w:tc>
          <w:tcPr>
            <w:tcW w:w="1130" w:type="dxa"/>
            <w:hideMark/>
          </w:tcPr>
          <w:p w14:paraId="56F45FA2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7805A6C2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</w:t>
            </w:r>
          </w:p>
        </w:tc>
      </w:tr>
      <w:tr w:rsidR="00113579" w:rsidRPr="00113579" w14:paraId="75EBCF28" w14:textId="77777777" w:rsidTr="00D50229">
        <w:trPr>
          <w:gridAfter w:val="1"/>
          <w:wAfter w:w="222" w:type="dxa"/>
          <w:trHeight w:val="270"/>
        </w:trPr>
        <w:tc>
          <w:tcPr>
            <w:tcW w:w="696" w:type="dxa"/>
            <w:hideMark/>
          </w:tcPr>
          <w:p w14:paraId="7B71B56F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133</w:t>
            </w:r>
          </w:p>
        </w:tc>
        <w:tc>
          <w:tcPr>
            <w:tcW w:w="1709" w:type="dxa"/>
            <w:hideMark/>
          </w:tcPr>
          <w:p w14:paraId="544A6E3E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С111-1757</w:t>
            </w:r>
          </w:p>
        </w:tc>
        <w:tc>
          <w:tcPr>
            <w:tcW w:w="4883" w:type="dxa"/>
            <w:hideMark/>
          </w:tcPr>
          <w:p w14:paraId="4674115F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Рядно</w:t>
            </w:r>
          </w:p>
        </w:tc>
        <w:tc>
          <w:tcPr>
            <w:tcW w:w="1130" w:type="dxa"/>
            <w:hideMark/>
          </w:tcPr>
          <w:p w14:paraId="6DCB42F9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м2</w:t>
            </w:r>
          </w:p>
        </w:tc>
        <w:tc>
          <w:tcPr>
            <w:tcW w:w="1273" w:type="dxa"/>
            <w:hideMark/>
          </w:tcPr>
          <w:p w14:paraId="29D54604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15</w:t>
            </w:r>
          </w:p>
        </w:tc>
      </w:tr>
      <w:tr w:rsidR="00113579" w:rsidRPr="00113579" w14:paraId="508EBA65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72772B3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134</w:t>
            </w:r>
          </w:p>
        </w:tc>
        <w:tc>
          <w:tcPr>
            <w:tcW w:w="1709" w:type="dxa"/>
            <w:hideMark/>
          </w:tcPr>
          <w:p w14:paraId="60C1B638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&amp;С1630-1950-1</w:t>
            </w:r>
          </w:p>
        </w:tc>
        <w:tc>
          <w:tcPr>
            <w:tcW w:w="4883" w:type="dxa"/>
            <w:hideMark/>
          </w:tcPr>
          <w:p w14:paraId="02786913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Електричний проточний водонагрівач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Aquatica 3 кВт</w:t>
            </w:r>
          </w:p>
        </w:tc>
        <w:tc>
          <w:tcPr>
            <w:tcW w:w="1130" w:type="dxa"/>
            <w:hideMark/>
          </w:tcPr>
          <w:p w14:paraId="6063B280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6BC3C5F8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</w:t>
            </w:r>
          </w:p>
        </w:tc>
      </w:tr>
      <w:tr w:rsidR="00113579" w:rsidRPr="00113579" w14:paraId="63DA53B8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0E91A5E9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135</w:t>
            </w:r>
          </w:p>
        </w:tc>
        <w:tc>
          <w:tcPr>
            <w:tcW w:w="1709" w:type="dxa"/>
            <w:hideMark/>
          </w:tcPr>
          <w:p w14:paraId="0496A0BB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&amp;С1545-261-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29-2</w:t>
            </w:r>
          </w:p>
        </w:tc>
        <w:tc>
          <w:tcPr>
            <w:tcW w:w="4883" w:type="dxa"/>
            <w:hideMark/>
          </w:tcPr>
          <w:p w14:paraId="21A0EB8B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Хомут з натяжкою дроту діам.60 мм кутовий</w:t>
            </w:r>
          </w:p>
        </w:tc>
        <w:tc>
          <w:tcPr>
            <w:tcW w:w="1130" w:type="dxa"/>
            <w:hideMark/>
          </w:tcPr>
          <w:p w14:paraId="35790385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7E88DEDA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12</w:t>
            </w:r>
          </w:p>
        </w:tc>
      </w:tr>
      <w:tr w:rsidR="00113579" w:rsidRPr="00113579" w14:paraId="46DEEF92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49CAA3DE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136</w:t>
            </w:r>
          </w:p>
        </w:tc>
        <w:tc>
          <w:tcPr>
            <w:tcW w:w="1709" w:type="dxa"/>
            <w:hideMark/>
          </w:tcPr>
          <w:p w14:paraId="7DFD564F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+С1425-11681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варіант 1</w:t>
            </w:r>
          </w:p>
        </w:tc>
        <w:tc>
          <w:tcPr>
            <w:tcW w:w="4883" w:type="dxa"/>
            <w:hideMark/>
          </w:tcPr>
          <w:p w14:paraId="7AE50CA8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Розчин готовий кладковий важкий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цементний, марка М50</w:t>
            </w:r>
          </w:p>
        </w:tc>
        <w:tc>
          <w:tcPr>
            <w:tcW w:w="1130" w:type="dxa"/>
            <w:hideMark/>
          </w:tcPr>
          <w:p w14:paraId="402381E4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м3</w:t>
            </w:r>
          </w:p>
        </w:tc>
        <w:tc>
          <w:tcPr>
            <w:tcW w:w="1273" w:type="dxa"/>
            <w:hideMark/>
          </w:tcPr>
          <w:p w14:paraId="2D3AE138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0,32956</w:t>
            </w:r>
          </w:p>
        </w:tc>
      </w:tr>
      <w:tr w:rsidR="00113579" w:rsidRPr="00113579" w14:paraId="3823084D" w14:textId="77777777" w:rsidTr="00D50229">
        <w:trPr>
          <w:gridAfter w:val="1"/>
          <w:wAfter w:w="222" w:type="dxa"/>
          <w:trHeight w:val="554"/>
        </w:trPr>
        <w:tc>
          <w:tcPr>
            <w:tcW w:w="696" w:type="dxa"/>
            <w:hideMark/>
          </w:tcPr>
          <w:p w14:paraId="71997FCA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137</w:t>
            </w:r>
          </w:p>
        </w:tc>
        <w:tc>
          <w:tcPr>
            <w:tcW w:w="1709" w:type="dxa"/>
            <w:hideMark/>
          </w:tcPr>
          <w:p w14:paraId="28C85ABA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+С1424-11598</w:t>
            </w:r>
          </w:p>
        </w:tc>
        <w:tc>
          <w:tcPr>
            <w:tcW w:w="4883" w:type="dxa"/>
            <w:hideMark/>
          </w:tcPr>
          <w:p w14:paraId="294D4C3E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Суміші бетонні готові важкі, клас бетону В7,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5 [М100], крупність заповнювача більше 40мм</w:t>
            </w:r>
          </w:p>
        </w:tc>
        <w:tc>
          <w:tcPr>
            <w:tcW w:w="1130" w:type="dxa"/>
            <w:hideMark/>
          </w:tcPr>
          <w:p w14:paraId="1572A29E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м3</w:t>
            </w:r>
          </w:p>
        </w:tc>
        <w:tc>
          <w:tcPr>
            <w:tcW w:w="1273" w:type="dxa"/>
            <w:hideMark/>
          </w:tcPr>
          <w:p w14:paraId="69D554CC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0,3264</w:t>
            </w:r>
          </w:p>
        </w:tc>
      </w:tr>
      <w:tr w:rsidR="00113579" w:rsidRPr="00113579" w14:paraId="070F4312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330244EB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138</w:t>
            </w:r>
          </w:p>
        </w:tc>
        <w:tc>
          <w:tcPr>
            <w:tcW w:w="1709" w:type="dxa"/>
            <w:hideMark/>
          </w:tcPr>
          <w:p w14:paraId="791AC821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+С113-1451</w:t>
            </w:r>
          </w:p>
        </w:tc>
        <w:tc>
          <w:tcPr>
            <w:tcW w:w="4883" w:type="dxa"/>
            <w:hideMark/>
          </w:tcPr>
          <w:p w14:paraId="137C9540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Труби зовнішньої каналізації ПВХ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діаметром 110х3,2 мм</w:t>
            </w:r>
          </w:p>
        </w:tc>
        <w:tc>
          <w:tcPr>
            <w:tcW w:w="1130" w:type="dxa"/>
            <w:hideMark/>
          </w:tcPr>
          <w:p w14:paraId="2D766416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</w:t>
            </w:r>
          </w:p>
        </w:tc>
        <w:tc>
          <w:tcPr>
            <w:tcW w:w="1273" w:type="dxa"/>
            <w:hideMark/>
          </w:tcPr>
          <w:p w14:paraId="31EA5D6F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5</w:t>
            </w:r>
          </w:p>
        </w:tc>
      </w:tr>
      <w:tr w:rsidR="00113579" w:rsidRPr="00113579" w14:paraId="385C354D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6F8CB18C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139</w:t>
            </w:r>
          </w:p>
        </w:tc>
        <w:tc>
          <w:tcPr>
            <w:tcW w:w="1709" w:type="dxa"/>
            <w:hideMark/>
          </w:tcPr>
          <w:p w14:paraId="038447EA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&amp;290518-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1218-2-1</w:t>
            </w:r>
          </w:p>
        </w:tc>
        <w:tc>
          <w:tcPr>
            <w:tcW w:w="4883" w:type="dxa"/>
            <w:hideMark/>
          </w:tcPr>
          <w:p w14:paraId="04C79FD2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Кронштейн для світильників вуличного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освітлення д=40мм L=500 мм КС-5</w:t>
            </w:r>
          </w:p>
        </w:tc>
        <w:tc>
          <w:tcPr>
            <w:tcW w:w="1130" w:type="dxa"/>
            <w:hideMark/>
          </w:tcPr>
          <w:p w14:paraId="794AFD86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4CECED6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</w:t>
            </w:r>
          </w:p>
        </w:tc>
      </w:tr>
      <w:tr w:rsidR="00113579" w:rsidRPr="00113579" w14:paraId="6858C3E3" w14:textId="77777777" w:rsidTr="00D50229">
        <w:trPr>
          <w:gridAfter w:val="1"/>
          <w:wAfter w:w="222" w:type="dxa"/>
          <w:trHeight w:val="825"/>
        </w:trPr>
        <w:tc>
          <w:tcPr>
            <w:tcW w:w="696" w:type="dxa"/>
            <w:hideMark/>
          </w:tcPr>
          <w:p w14:paraId="44759D3E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140</w:t>
            </w:r>
          </w:p>
        </w:tc>
        <w:tc>
          <w:tcPr>
            <w:tcW w:w="1709" w:type="dxa"/>
            <w:hideMark/>
          </w:tcPr>
          <w:p w14:paraId="6F1E3E4B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&amp;С113-1218-1</w:t>
            </w:r>
          </w:p>
        </w:tc>
        <w:tc>
          <w:tcPr>
            <w:tcW w:w="4883" w:type="dxa"/>
            <w:hideMark/>
          </w:tcPr>
          <w:p w14:paraId="7648BD3A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Перехідники редукційні з поліетилену діам.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75/63 мм для терморезисторного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зварювання ПЕ труб</w:t>
            </w:r>
          </w:p>
        </w:tc>
        <w:tc>
          <w:tcPr>
            <w:tcW w:w="1130" w:type="dxa"/>
            <w:hideMark/>
          </w:tcPr>
          <w:p w14:paraId="5F904F2E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3E3A9451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</w:t>
            </w:r>
          </w:p>
        </w:tc>
      </w:tr>
      <w:tr w:rsidR="00113579" w:rsidRPr="00113579" w14:paraId="65AF6D4A" w14:textId="77777777" w:rsidTr="00D50229">
        <w:trPr>
          <w:gridAfter w:val="1"/>
          <w:wAfter w:w="222" w:type="dxa"/>
          <w:trHeight w:val="278"/>
        </w:trPr>
        <w:tc>
          <w:tcPr>
            <w:tcW w:w="696" w:type="dxa"/>
            <w:hideMark/>
          </w:tcPr>
          <w:p w14:paraId="305FBADA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141</w:t>
            </w:r>
          </w:p>
        </w:tc>
        <w:tc>
          <w:tcPr>
            <w:tcW w:w="1709" w:type="dxa"/>
            <w:hideMark/>
          </w:tcPr>
          <w:p w14:paraId="638FF970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+С1545-550</w:t>
            </w:r>
          </w:p>
        </w:tc>
        <w:tc>
          <w:tcPr>
            <w:tcW w:w="4883" w:type="dxa"/>
            <w:hideMark/>
          </w:tcPr>
          <w:p w14:paraId="25611907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Хомут Х 1</w:t>
            </w:r>
          </w:p>
        </w:tc>
        <w:tc>
          <w:tcPr>
            <w:tcW w:w="1130" w:type="dxa"/>
            <w:hideMark/>
          </w:tcPr>
          <w:p w14:paraId="1909E522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2BA7F6AF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4</w:t>
            </w:r>
          </w:p>
        </w:tc>
      </w:tr>
      <w:tr w:rsidR="00113579" w:rsidRPr="00113579" w14:paraId="18B7F31B" w14:textId="77777777" w:rsidTr="00D50229">
        <w:trPr>
          <w:gridAfter w:val="1"/>
          <w:wAfter w:w="222" w:type="dxa"/>
          <w:trHeight w:val="268"/>
        </w:trPr>
        <w:tc>
          <w:tcPr>
            <w:tcW w:w="696" w:type="dxa"/>
            <w:hideMark/>
          </w:tcPr>
          <w:p w14:paraId="1600A84C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142</w:t>
            </w:r>
          </w:p>
        </w:tc>
        <w:tc>
          <w:tcPr>
            <w:tcW w:w="1709" w:type="dxa"/>
            <w:hideMark/>
          </w:tcPr>
          <w:p w14:paraId="32451B1D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+С1113-21</w:t>
            </w:r>
          </w:p>
        </w:tc>
        <w:tc>
          <w:tcPr>
            <w:tcW w:w="4883" w:type="dxa"/>
            <w:hideMark/>
          </w:tcPr>
          <w:p w14:paraId="202E0785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Ґрунтовка ГФ-021 червоно-коричнева</w:t>
            </w:r>
          </w:p>
        </w:tc>
        <w:tc>
          <w:tcPr>
            <w:tcW w:w="1130" w:type="dxa"/>
            <w:hideMark/>
          </w:tcPr>
          <w:p w14:paraId="20E346F2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4A256C48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0,0081009</w:t>
            </w:r>
          </w:p>
        </w:tc>
      </w:tr>
      <w:tr w:rsidR="00113579" w:rsidRPr="00113579" w14:paraId="1733E96E" w14:textId="77777777" w:rsidTr="00D50229">
        <w:trPr>
          <w:gridAfter w:val="1"/>
          <w:wAfter w:w="222" w:type="dxa"/>
          <w:trHeight w:val="286"/>
        </w:trPr>
        <w:tc>
          <w:tcPr>
            <w:tcW w:w="696" w:type="dxa"/>
            <w:hideMark/>
          </w:tcPr>
          <w:p w14:paraId="63F60A54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143</w:t>
            </w:r>
          </w:p>
        </w:tc>
        <w:tc>
          <w:tcPr>
            <w:tcW w:w="1709" w:type="dxa"/>
            <w:hideMark/>
          </w:tcPr>
          <w:p w14:paraId="70F72935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+С111-1513</w:t>
            </w:r>
          </w:p>
        </w:tc>
        <w:tc>
          <w:tcPr>
            <w:tcW w:w="4883" w:type="dxa"/>
            <w:hideMark/>
          </w:tcPr>
          <w:p w14:paraId="54F4B749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Електроди, діаметр 4 мм, марка Е42</w:t>
            </w:r>
          </w:p>
        </w:tc>
        <w:tc>
          <w:tcPr>
            <w:tcW w:w="1130" w:type="dxa"/>
            <w:hideMark/>
          </w:tcPr>
          <w:p w14:paraId="4B284E0D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64471D17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0,00800396</w:t>
            </w:r>
          </w:p>
        </w:tc>
      </w:tr>
      <w:tr w:rsidR="00113579" w:rsidRPr="00113579" w14:paraId="77F823D4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3D8ECDEB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144</w:t>
            </w:r>
          </w:p>
        </w:tc>
        <w:tc>
          <w:tcPr>
            <w:tcW w:w="1709" w:type="dxa"/>
            <w:hideMark/>
          </w:tcPr>
          <w:p w14:paraId="2A7E899D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&amp;С1545-321-1-Л</w:t>
            </w:r>
          </w:p>
        </w:tc>
        <w:tc>
          <w:tcPr>
            <w:tcW w:w="4883" w:type="dxa"/>
            <w:hideMark/>
          </w:tcPr>
          <w:p w14:paraId="53720C53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Кінцевий ковпачок GPE 4</w:t>
            </w:r>
          </w:p>
        </w:tc>
        <w:tc>
          <w:tcPr>
            <w:tcW w:w="1130" w:type="dxa"/>
            <w:hideMark/>
          </w:tcPr>
          <w:p w14:paraId="594FA025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5EBF9D08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24</w:t>
            </w:r>
          </w:p>
        </w:tc>
      </w:tr>
      <w:tr w:rsidR="00113579" w:rsidRPr="00113579" w14:paraId="657223AC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058379C0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145</w:t>
            </w:r>
          </w:p>
        </w:tc>
        <w:tc>
          <w:tcPr>
            <w:tcW w:w="1709" w:type="dxa"/>
            <w:hideMark/>
          </w:tcPr>
          <w:p w14:paraId="1FE2666F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+С124-6</w:t>
            </w:r>
          </w:p>
        </w:tc>
        <w:tc>
          <w:tcPr>
            <w:tcW w:w="4883" w:type="dxa"/>
            <w:hideMark/>
          </w:tcPr>
          <w:p w14:paraId="4B808631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Гарячекатана арматурна сталь гладка, клас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А-1, діаметр 16-18 мм</w:t>
            </w:r>
          </w:p>
        </w:tc>
        <w:tc>
          <w:tcPr>
            <w:tcW w:w="1130" w:type="dxa"/>
            <w:hideMark/>
          </w:tcPr>
          <w:p w14:paraId="1CA8E5C9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16841DA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0,023</w:t>
            </w:r>
          </w:p>
        </w:tc>
      </w:tr>
      <w:tr w:rsidR="00113579" w:rsidRPr="00113579" w14:paraId="5AB76623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66CF6A6E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146</w:t>
            </w:r>
          </w:p>
        </w:tc>
        <w:tc>
          <w:tcPr>
            <w:tcW w:w="1709" w:type="dxa"/>
            <w:hideMark/>
          </w:tcPr>
          <w:p w14:paraId="3E32DBD9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&amp;С113-2128-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12</w:t>
            </w:r>
          </w:p>
        </w:tc>
        <w:tc>
          <w:tcPr>
            <w:tcW w:w="4883" w:type="dxa"/>
            <w:hideMark/>
          </w:tcPr>
          <w:p w14:paraId="4028DE29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Труба поліамідна, що не поширює горіння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діам. 80 мм</w:t>
            </w:r>
          </w:p>
        </w:tc>
        <w:tc>
          <w:tcPr>
            <w:tcW w:w="1130" w:type="dxa"/>
            <w:hideMark/>
          </w:tcPr>
          <w:p w14:paraId="7ADFABEC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</w:t>
            </w:r>
          </w:p>
        </w:tc>
        <w:tc>
          <w:tcPr>
            <w:tcW w:w="1273" w:type="dxa"/>
            <w:hideMark/>
          </w:tcPr>
          <w:p w14:paraId="71D3858D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0,5</w:t>
            </w:r>
          </w:p>
        </w:tc>
      </w:tr>
      <w:tr w:rsidR="00113579" w:rsidRPr="00113579" w14:paraId="5271EE8A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48D6268E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147</w:t>
            </w:r>
          </w:p>
        </w:tc>
        <w:tc>
          <w:tcPr>
            <w:tcW w:w="1709" w:type="dxa"/>
            <w:hideMark/>
          </w:tcPr>
          <w:p w14:paraId="5A91E742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+С157-375</w:t>
            </w:r>
          </w:p>
        </w:tc>
        <w:tc>
          <w:tcPr>
            <w:tcW w:w="4883" w:type="dxa"/>
            <w:hideMark/>
          </w:tcPr>
          <w:p w14:paraId="2A61A85E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Самонесучий ізольований провід, марка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AsXSn, переріз 2х16 мм2</w:t>
            </w:r>
          </w:p>
        </w:tc>
        <w:tc>
          <w:tcPr>
            <w:tcW w:w="1130" w:type="dxa"/>
            <w:hideMark/>
          </w:tcPr>
          <w:p w14:paraId="7F84EC5F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1000м</w:t>
            </w:r>
          </w:p>
        </w:tc>
        <w:tc>
          <w:tcPr>
            <w:tcW w:w="1273" w:type="dxa"/>
            <w:hideMark/>
          </w:tcPr>
          <w:p w14:paraId="296CEAA1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0,015</w:t>
            </w:r>
          </w:p>
        </w:tc>
      </w:tr>
      <w:tr w:rsidR="00113579" w:rsidRPr="00113579" w14:paraId="69FF203B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77D90BFB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148</w:t>
            </w:r>
          </w:p>
        </w:tc>
        <w:tc>
          <w:tcPr>
            <w:tcW w:w="1709" w:type="dxa"/>
            <w:hideMark/>
          </w:tcPr>
          <w:p w14:paraId="5CAD92F2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&amp;С111-1721-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11А-И</w:t>
            </w:r>
          </w:p>
        </w:tc>
        <w:tc>
          <w:tcPr>
            <w:tcW w:w="4883" w:type="dxa"/>
            <w:hideMark/>
          </w:tcPr>
          <w:p w14:paraId="09EB2403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Стрiчка сигнальна "Обережно каналізація"</w:t>
            </w:r>
          </w:p>
        </w:tc>
        <w:tc>
          <w:tcPr>
            <w:tcW w:w="1130" w:type="dxa"/>
            <w:hideMark/>
          </w:tcPr>
          <w:p w14:paraId="1CD12F41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</w:t>
            </w:r>
          </w:p>
        </w:tc>
        <w:tc>
          <w:tcPr>
            <w:tcW w:w="1273" w:type="dxa"/>
            <w:hideMark/>
          </w:tcPr>
          <w:p w14:paraId="200E91E1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164</w:t>
            </w:r>
          </w:p>
        </w:tc>
      </w:tr>
      <w:tr w:rsidR="00113579" w:rsidRPr="00113579" w14:paraId="23A86625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7B8459D0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149</w:t>
            </w:r>
          </w:p>
        </w:tc>
        <w:tc>
          <w:tcPr>
            <w:tcW w:w="1709" w:type="dxa"/>
            <w:hideMark/>
          </w:tcPr>
          <w:p w14:paraId="1F766D5C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+С111-816</w:t>
            </w:r>
          </w:p>
        </w:tc>
        <w:tc>
          <w:tcPr>
            <w:tcW w:w="4883" w:type="dxa"/>
            <w:hideMark/>
          </w:tcPr>
          <w:p w14:paraId="1D4E325F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Дріт сталевий низьковуглецевий різного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призначення світлий, діаметр 1,1 мм</w:t>
            </w:r>
          </w:p>
        </w:tc>
        <w:tc>
          <w:tcPr>
            <w:tcW w:w="1130" w:type="dxa"/>
            <w:hideMark/>
          </w:tcPr>
          <w:p w14:paraId="5BEF3915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036DBAEA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0,013</w:t>
            </w:r>
          </w:p>
        </w:tc>
      </w:tr>
      <w:tr w:rsidR="00113579" w:rsidRPr="00113579" w14:paraId="27E51AA3" w14:textId="77777777" w:rsidTr="00D50229">
        <w:trPr>
          <w:gridAfter w:val="1"/>
          <w:wAfter w:w="222" w:type="dxa"/>
          <w:trHeight w:val="255"/>
        </w:trPr>
        <w:tc>
          <w:tcPr>
            <w:tcW w:w="696" w:type="dxa"/>
            <w:hideMark/>
          </w:tcPr>
          <w:p w14:paraId="0E6369B1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150</w:t>
            </w:r>
          </w:p>
        </w:tc>
        <w:tc>
          <w:tcPr>
            <w:tcW w:w="1709" w:type="dxa"/>
            <w:hideMark/>
          </w:tcPr>
          <w:p w14:paraId="16DA7362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&amp;С111-1873-2</w:t>
            </w:r>
          </w:p>
        </w:tc>
        <w:tc>
          <w:tcPr>
            <w:tcW w:w="4883" w:type="dxa"/>
            <w:hideMark/>
          </w:tcPr>
          <w:p w14:paraId="55894666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Шпилька М16х450</w:t>
            </w:r>
          </w:p>
        </w:tc>
        <w:tc>
          <w:tcPr>
            <w:tcW w:w="1130" w:type="dxa"/>
            <w:hideMark/>
          </w:tcPr>
          <w:p w14:paraId="0E5EA20E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5F7BB53F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4</w:t>
            </w:r>
          </w:p>
        </w:tc>
      </w:tr>
      <w:tr w:rsidR="00113579" w:rsidRPr="00113579" w14:paraId="277BB79D" w14:textId="77777777" w:rsidTr="00D50229">
        <w:trPr>
          <w:gridAfter w:val="1"/>
          <w:wAfter w:w="222" w:type="dxa"/>
          <w:trHeight w:val="130"/>
        </w:trPr>
        <w:tc>
          <w:tcPr>
            <w:tcW w:w="696" w:type="dxa"/>
            <w:hideMark/>
          </w:tcPr>
          <w:p w14:paraId="1B3BB682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151</w:t>
            </w:r>
          </w:p>
        </w:tc>
        <w:tc>
          <w:tcPr>
            <w:tcW w:w="1709" w:type="dxa"/>
            <w:hideMark/>
          </w:tcPr>
          <w:p w14:paraId="5CD56427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+С1110-171</w:t>
            </w:r>
          </w:p>
        </w:tc>
        <w:tc>
          <w:tcPr>
            <w:tcW w:w="4883" w:type="dxa"/>
            <w:hideMark/>
          </w:tcPr>
          <w:p w14:paraId="01701E96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Сталь штабова 40х4 мм</w:t>
            </w:r>
          </w:p>
        </w:tc>
        <w:tc>
          <w:tcPr>
            <w:tcW w:w="1130" w:type="dxa"/>
            <w:hideMark/>
          </w:tcPr>
          <w:p w14:paraId="455221FB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7AEE6A94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0,0156</w:t>
            </w:r>
          </w:p>
        </w:tc>
      </w:tr>
      <w:tr w:rsidR="00113579" w:rsidRPr="00113579" w14:paraId="64638A20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503FC1A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lastRenderedPageBreak/>
              <w:t>152</w:t>
            </w:r>
          </w:p>
        </w:tc>
        <w:tc>
          <w:tcPr>
            <w:tcW w:w="1709" w:type="dxa"/>
            <w:hideMark/>
          </w:tcPr>
          <w:p w14:paraId="38F4DF50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&amp;С1545-261-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29-4</w:t>
            </w:r>
          </w:p>
        </w:tc>
        <w:tc>
          <w:tcPr>
            <w:tcW w:w="4883" w:type="dxa"/>
            <w:hideMark/>
          </w:tcPr>
          <w:p w14:paraId="2527CA05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Хомут з натяжкою дроту діам.60 мм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одинарний</w:t>
            </w:r>
          </w:p>
        </w:tc>
        <w:tc>
          <w:tcPr>
            <w:tcW w:w="1130" w:type="dxa"/>
            <w:hideMark/>
          </w:tcPr>
          <w:p w14:paraId="027DE003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32077D6D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6</w:t>
            </w:r>
          </w:p>
        </w:tc>
      </w:tr>
      <w:tr w:rsidR="00113579" w:rsidRPr="00113579" w14:paraId="55BECA1C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59B6E210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153</w:t>
            </w:r>
          </w:p>
        </w:tc>
        <w:tc>
          <w:tcPr>
            <w:tcW w:w="1709" w:type="dxa"/>
            <w:hideMark/>
          </w:tcPr>
          <w:p w14:paraId="580B63FE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&amp;С113-1451-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11-Л</w:t>
            </w:r>
          </w:p>
        </w:tc>
        <w:tc>
          <w:tcPr>
            <w:tcW w:w="4883" w:type="dxa"/>
            <w:hideMark/>
          </w:tcPr>
          <w:p w14:paraId="4807DB7E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Труби зовнішньої каналізації ПВХ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діаметром 50 мм</w:t>
            </w:r>
          </w:p>
        </w:tc>
        <w:tc>
          <w:tcPr>
            <w:tcW w:w="1130" w:type="dxa"/>
            <w:hideMark/>
          </w:tcPr>
          <w:p w14:paraId="707C50E7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</w:t>
            </w:r>
          </w:p>
        </w:tc>
        <w:tc>
          <w:tcPr>
            <w:tcW w:w="1273" w:type="dxa"/>
            <w:hideMark/>
          </w:tcPr>
          <w:p w14:paraId="6C38AFD7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5</w:t>
            </w:r>
          </w:p>
        </w:tc>
      </w:tr>
      <w:tr w:rsidR="00113579" w:rsidRPr="00113579" w14:paraId="3BCA5379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135C6985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154</w:t>
            </w:r>
          </w:p>
        </w:tc>
        <w:tc>
          <w:tcPr>
            <w:tcW w:w="1709" w:type="dxa"/>
            <w:hideMark/>
          </w:tcPr>
          <w:p w14:paraId="5B48C285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С111-414</w:t>
            </w:r>
          </w:p>
        </w:tc>
        <w:tc>
          <w:tcPr>
            <w:tcW w:w="4883" w:type="dxa"/>
            <w:hideMark/>
          </w:tcPr>
          <w:p w14:paraId="115B52CB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Фарба олійна спеціальна густотерта для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зовнішніх робіт МА-015 захисна 736</w:t>
            </w:r>
          </w:p>
        </w:tc>
        <w:tc>
          <w:tcPr>
            <w:tcW w:w="1130" w:type="dxa"/>
            <w:hideMark/>
          </w:tcPr>
          <w:p w14:paraId="7783ED7D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1B3ADA03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0,0048</w:t>
            </w:r>
          </w:p>
        </w:tc>
      </w:tr>
      <w:tr w:rsidR="00113579" w:rsidRPr="00113579" w14:paraId="485D7F67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5BF10D24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155</w:t>
            </w:r>
          </w:p>
        </w:tc>
        <w:tc>
          <w:tcPr>
            <w:tcW w:w="1709" w:type="dxa"/>
            <w:hideMark/>
          </w:tcPr>
          <w:p w14:paraId="49920328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&amp;15093-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35023-1-П</w:t>
            </w:r>
          </w:p>
        </w:tc>
        <w:tc>
          <w:tcPr>
            <w:tcW w:w="4883" w:type="dxa"/>
            <w:hideMark/>
          </w:tcPr>
          <w:p w14:paraId="018FF0A6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Кабель силовий з мідними жилами з ПВХ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ізоляцією пер.4х2.5 мм2 ВВГнг-0,66кВ</w:t>
            </w:r>
          </w:p>
        </w:tc>
        <w:tc>
          <w:tcPr>
            <w:tcW w:w="1130" w:type="dxa"/>
            <w:hideMark/>
          </w:tcPr>
          <w:p w14:paraId="0A0FBEFD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1000м</w:t>
            </w:r>
          </w:p>
        </w:tc>
        <w:tc>
          <w:tcPr>
            <w:tcW w:w="1273" w:type="dxa"/>
            <w:hideMark/>
          </w:tcPr>
          <w:p w14:paraId="191EA99C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0,005</w:t>
            </w:r>
          </w:p>
        </w:tc>
      </w:tr>
      <w:tr w:rsidR="00113579" w:rsidRPr="00113579" w14:paraId="0A14FE2C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45ED7DAE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156</w:t>
            </w:r>
          </w:p>
        </w:tc>
        <w:tc>
          <w:tcPr>
            <w:tcW w:w="1709" w:type="dxa"/>
            <w:hideMark/>
          </w:tcPr>
          <w:p w14:paraId="42FB438B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+С1424-11599</w:t>
            </w:r>
          </w:p>
        </w:tc>
        <w:tc>
          <w:tcPr>
            <w:tcW w:w="4883" w:type="dxa"/>
            <w:hideMark/>
          </w:tcPr>
          <w:p w14:paraId="3C5B0257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Суміші бетонні готові важкі, клас бетону В10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[М150], крупність заповнювача більше 40 мм</w:t>
            </w:r>
          </w:p>
        </w:tc>
        <w:tc>
          <w:tcPr>
            <w:tcW w:w="1130" w:type="dxa"/>
            <w:hideMark/>
          </w:tcPr>
          <w:p w14:paraId="0A758B17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м3</w:t>
            </w:r>
          </w:p>
        </w:tc>
        <w:tc>
          <w:tcPr>
            <w:tcW w:w="1273" w:type="dxa"/>
            <w:hideMark/>
          </w:tcPr>
          <w:p w14:paraId="5A65AFC5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0,13</w:t>
            </w:r>
          </w:p>
        </w:tc>
      </w:tr>
      <w:tr w:rsidR="00113579" w:rsidRPr="00113579" w14:paraId="78950CA6" w14:textId="77777777" w:rsidTr="00D50229">
        <w:trPr>
          <w:gridAfter w:val="1"/>
          <w:wAfter w:w="222" w:type="dxa"/>
          <w:trHeight w:val="230"/>
        </w:trPr>
        <w:tc>
          <w:tcPr>
            <w:tcW w:w="696" w:type="dxa"/>
            <w:hideMark/>
          </w:tcPr>
          <w:p w14:paraId="62679D2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157</w:t>
            </w:r>
          </w:p>
        </w:tc>
        <w:tc>
          <w:tcPr>
            <w:tcW w:w="1709" w:type="dxa"/>
            <w:hideMark/>
          </w:tcPr>
          <w:p w14:paraId="3C04995D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+С1545-169</w:t>
            </w:r>
          </w:p>
        </w:tc>
        <w:tc>
          <w:tcPr>
            <w:tcW w:w="4883" w:type="dxa"/>
            <w:hideMark/>
          </w:tcPr>
          <w:p w14:paraId="177C6778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Перемичка заземлювальна</w:t>
            </w:r>
          </w:p>
        </w:tc>
        <w:tc>
          <w:tcPr>
            <w:tcW w:w="1130" w:type="dxa"/>
            <w:hideMark/>
          </w:tcPr>
          <w:p w14:paraId="1A9A228A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262BC799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5</w:t>
            </w:r>
          </w:p>
        </w:tc>
      </w:tr>
      <w:tr w:rsidR="00113579" w:rsidRPr="00113579" w14:paraId="34D8A045" w14:textId="77777777" w:rsidTr="00D50229">
        <w:trPr>
          <w:gridAfter w:val="1"/>
          <w:wAfter w:w="222" w:type="dxa"/>
          <w:trHeight w:val="276"/>
        </w:trPr>
        <w:tc>
          <w:tcPr>
            <w:tcW w:w="696" w:type="dxa"/>
            <w:hideMark/>
          </w:tcPr>
          <w:p w14:paraId="091334DE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158</w:t>
            </w:r>
          </w:p>
        </w:tc>
        <w:tc>
          <w:tcPr>
            <w:tcW w:w="1709" w:type="dxa"/>
            <w:hideMark/>
          </w:tcPr>
          <w:p w14:paraId="40DFE62A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&amp;С118-43-1</w:t>
            </w:r>
          </w:p>
        </w:tc>
        <w:tc>
          <w:tcPr>
            <w:tcW w:w="4883" w:type="dxa"/>
            <w:hideMark/>
          </w:tcPr>
          <w:p w14:paraId="688DB7F7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Фасадний кронштейн sc 93-6pc</w:t>
            </w:r>
          </w:p>
        </w:tc>
        <w:tc>
          <w:tcPr>
            <w:tcW w:w="1130" w:type="dxa"/>
            <w:hideMark/>
          </w:tcPr>
          <w:p w14:paraId="1FD76F5A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26D7836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8</w:t>
            </w:r>
          </w:p>
        </w:tc>
      </w:tr>
      <w:tr w:rsidR="00113579" w:rsidRPr="00113579" w14:paraId="1193DAFE" w14:textId="77777777" w:rsidTr="00D50229">
        <w:trPr>
          <w:gridAfter w:val="1"/>
          <w:wAfter w:w="222" w:type="dxa"/>
          <w:trHeight w:val="691"/>
        </w:trPr>
        <w:tc>
          <w:tcPr>
            <w:tcW w:w="696" w:type="dxa"/>
            <w:hideMark/>
          </w:tcPr>
          <w:p w14:paraId="75894417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159</w:t>
            </w:r>
          </w:p>
        </w:tc>
        <w:tc>
          <w:tcPr>
            <w:tcW w:w="1709" w:type="dxa"/>
            <w:hideMark/>
          </w:tcPr>
          <w:p w14:paraId="2E061C12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+С113-3</w:t>
            </w:r>
          </w:p>
        </w:tc>
        <w:tc>
          <w:tcPr>
            <w:tcW w:w="4883" w:type="dxa"/>
            <w:hideMark/>
          </w:tcPr>
          <w:p w14:paraId="3B6F9FCD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Труби сталеві зварні водогазопровідні з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різьбою, чорні легкі неоцинковані, діаметр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умовного проходу 25 мм, товщина стінки 2,8мм</w:t>
            </w:r>
          </w:p>
        </w:tc>
        <w:tc>
          <w:tcPr>
            <w:tcW w:w="1130" w:type="dxa"/>
            <w:hideMark/>
          </w:tcPr>
          <w:p w14:paraId="44525D54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</w:t>
            </w:r>
          </w:p>
        </w:tc>
        <w:tc>
          <w:tcPr>
            <w:tcW w:w="1273" w:type="dxa"/>
            <w:hideMark/>
          </w:tcPr>
          <w:p w14:paraId="26D341E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4</w:t>
            </w:r>
          </w:p>
        </w:tc>
      </w:tr>
      <w:tr w:rsidR="00113579" w:rsidRPr="00113579" w14:paraId="6C0A9882" w14:textId="77777777" w:rsidTr="00D50229">
        <w:trPr>
          <w:gridAfter w:val="1"/>
          <w:wAfter w:w="222" w:type="dxa"/>
          <w:trHeight w:val="276"/>
        </w:trPr>
        <w:tc>
          <w:tcPr>
            <w:tcW w:w="696" w:type="dxa"/>
            <w:hideMark/>
          </w:tcPr>
          <w:p w14:paraId="7044EBDB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160</w:t>
            </w:r>
          </w:p>
        </w:tc>
        <w:tc>
          <w:tcPr>
            <w:tcW w:w="1709" w:type="dxa"/>
            <w:hideMark/>
          </w:tcPr>
          <w:p w14:paraId="1F19297F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+С111-1837</w:t>
            </w:r>
          </w:p>
        </w:tc>
        <w:tc>
          <w:tcPr>
            <w:tcW w:w="4883" w:type="dxa"/>
            <w:hideMark/>
          </w:tcPr>
          <w:p w14:paraId="2359A735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Швелери N10-14 із сталі марки 18сп</w:t>
            </w:r>
          </w:p>
        </w:tc>
        <w:tc>
          <w:tcPr>
            <w:tcW w:w="1130" w:type="dxa"/>
            <w:hideMark/>
          </w:tcPr>
          <w:p w14:paraId="41706D54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111EF78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0,00862</w:t>
            </w:r>
          </w:p>
        </w:tc>
      </w:tr>
      <w:tr w:rsidR="00113579" w:rsidRPr="00113579" w14:paraId="57396ABE" w14:textId="77777777" w:rsidTr="00D50229">
        <w:trPr>
          <w:gridAfter w:val="1"/>
          <w:wAfter w:w="222" w:type="dxa"/>
          <w:trHeight w:val="266"/>
        </w:trPr>
        <w:tc>
          <w:tcPr>
            <w:tcW w:w="696" w:type="dxa"/>
            <w:hideMark/>
          </w:tcPr>
          <w:p w14:paraId="6D89A258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161</w:t>
            </w:r>
          </w:p>
        </w:tc>
        <w:tc>
          <w:tcPr>
            <w:tcW w:w="1709" w:type="dxa"/>
            <w:hideMark/>
          </w:tcPr>
          <w:p w14:paraId="5425F231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+С1545-489-1</w:t>
            </w:r>
          </w:p>
        </w:tc>
        <w:tc>
          <w:tcPr>
            <w:tcW w:w="4883" w:type="dxa"/>
            <w:hideMark/>
          </w:tcPr>
          <w:p w14:paraId="4EC9351D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Пряжка [скріпка] СF 20</w:t>
            </w:r>
          </w:p>
        </w:tc>
        <w:tc>
          <w:tcPr>
            <w:tcW w:w="1130" w:type="dxa"/>
            <w:hideMark/>
          </w:tcPr>
          <w:p w14:paraId="18078848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7403F77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28</w:t>
            </w:r>
          </w:p>
        </w:tc>
      </w:tr>
      <w:tr w:rsidR="00113579" w:rsidRPr="00113579" w14:paraId="1DB1C565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50C0E50C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162</w:t>
            </w:r>
          </w:p>
        </w:tc>
        <w:tc>
          <w:tcPr>
            <w:tcW w:w="1709" w:type="dxa"/>
            <w:hideMark/>
          </w:tcPr>
          <w:p w14:paraId="131FD807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+С157-17</w:t>
            </w:r>
          </w:p>
        </w:tc>
        <w:tc>
          <w:tcPr>
            <w:tcW w:w="4883" w:type="dxa"/>
            <w:hideMark/>
          </w:tcPr>
          <w:p w14:paraId="47AF2FC7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Проводи з алюмінієвих дротів, марка А,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переріз 16 мм2</w:t>
            </w:r>
          </w:p>
        </w:tc>
        <w:tc>
          <w:tcPr>
            <w:tcW w:w="1130" w:type="dxa"/>
            <w:hideMark/>
          </w:tcPr>
          <w:p w14:paraId="26C8B7B7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7D3CB9D3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0,001462</w:t>
            </w:r>
          </w:p>
        </w:tc>
      </w:tr>
      <w:tr w:rsidR="00113579" w:rsidRPr="00113579" w14:paraId="694150A2" w14:textId="77777777" w:rsidTr="00D50229">
        <w:trPr>
          <w:gridAfter w:val="1"/>
          <w:wAfter w:w="222" w:type="dxa"/>
          <w:trHeight w:val="278"/>
        </w:trPr>
        <w:tc>
          <w:tcPr>
            <w:tcW w:w="696" w:type="dxa"/>
            <w:hideMark/>
          </w:tcPr>
          <w:p w14:paraId="47EE8357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163</w:t>
            </w:r>
          </w:p>
        </w:tc>
        <w:tc>
          <w:tcPr>
            <w:tcW w:w="1709" w:type="dxa"/>
            <w:hideMark/>
          </w:tcPr>
          <w:p w14:paraId="24317DAB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&amp;С1545-5501</w:t>
            </w:r>
          </w:p>
        </w:tc>
        <w:tc>
          <w:tcPr>
            <w:tcW w:w="4883" w:type="dxa"/>
            <w:hideMark/>
          </w:tcPr>
          <w:p w14:paraId="19AED387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Хомут CCD 9-62</w:t>
            </w:r>
          </w:p>
        </w:tc>
        <w:tc>
          <w:tcPr>
            <w:tcW w:w="1130" w:type="dxa"/>
            <w:hideMark/>
          </w:tcPr>
          <w:p w14:paraId="62F5A3AE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0495288D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24</w:t>
            </w:r>
          </w:p>
        </w:tc>
      </w:tr>
      <w:tr w:rsidR="00113579" w:rsidRPr="00113579" w14:paraId="7378ACDB" w14:textId="77777777" w:rsidTr="00D50229">
        <w:trPr>
          <w:gridAfter w:val="1"/>
          <w:wAfter w:w="222" w:type="dxa"/>
          <w:trHeight w:val="268"/>
        </w:trPr>
        <w:tc>
          <w:tcPr>
            <w:tcW w:w="696" w:type="dxa"/>
            <w:hideMark/>
          </w:tcPr>
          <w:p w14:paraId="09BF458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164</w:t>
            </w:r>
          </w:p>
        </w:tc>
        <w:tc>
          <w:tcPr>
            <w:tcW w:w="1709" w:type="dxa"/>
            <w:hideMark/>
          </w:tcPr>
          <w:p w14:paraId="09DAE406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&amp;290518-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2055-3-2</w:t>
            </w:r>
          </w:p>
        </w:tc>
        <w:tc>
          <w:tcPr>
            <w:tcW w:w="4883" w:type="dxa"/>
            <w:hideMark/>
          </w:tcPr>
          <w:p w14:paraId="2D6A7274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Траверса ТН-2</w:t>
            </w:r>
          </w:p>
        </w:tc>
        <w:tc>
          <w:tcPr>
            <w:tcW w:w="1130" w:type="dxa"/>
            <w:hideMark/>
          </w:tcPr>
          <w:p w14:paraId="67B58F6D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3B4C26C8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</w:t>
            </w:r>
          </w:p>
        </w:tc>
      </w:tr>
      <w:tr w:rsidR="00113579" w:rsidRPr="00113579" w14:paraId="6949E5B4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778C4477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165</w:t>
            </w:r>
          </w:p>
        </w:tc>
        <w:tc>
          <w:tcPr>
            <w:tcW w:w="1709" w:type="dxa"/>
            <w:hideMark/>
          </w:tcPr>
          <w:p w14:paraId="5B2B939F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+15095-1074</w:t>
            </w:r>
          </w:p>
        </w:tc>
        <w:tc>
          <w:tcPr>
            <w:tcW w:w="4883" w:type="dxa"/>
            <w:hideMark/>
          </w:tcPr>
          <w:p w14:paraId="31CB277C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Провід напругою до 380в перерізом 6мм2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ПВ3</w:t>
            </w:r>
          </w:p>
        </w:tc>
        <w:tc>
          <w:tcPr>
            <w:tcW w:w="1130" w:type="dxa"/>
            <w:hideMark/>
          </w:tcPr>
          <w:p w14:paraId="59B68907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1000м</w:t>
            </w:r>
          </w:p>
        </w:tc>
        <w:tc>
          <w:tcPr>
            <w:tcW w:w="1273" w:type="dxa"/>
            <w:hideMark/>
          </w:tcPr>
          <w:p w14:paraId="4AB3A83C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0,005</w:t>
            </w:r>
          </w:p>
        </w:tc>
      </w:tr>
      <w:tr w:rsidR="00113579" w:rsidRPr="00113579" w14:paraId="6D448590" w14:textId="77777777" w:rsidTr="00D50229">
        <w:trPr>
          <w:gridAfter w:val="1"/>
          <w:wAfter w:w="222" w:type="dxa"/>
          <w:trHeight w:val="226"/>
        </w:trPr>
        <w:tc>
          <w:tcPr>
            <w:tcW w:w="696" w:type="dxa"/>
            <w:hideMark/>
          </w:tcPr>
          <w:p w14:paraId="52FE1769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166</w:t>
            </w:r>
          </w:p>
        </w:tc>
        <w:tc>
          <w:tcPr>
            <w:tcW w:w="1709" w:type="dxa"/>
            <w:hideMark/>
          </w:tcPr>
          <w:p w14:paraId="78D4FBFF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+С1429-117</w:t>
            </w:r>
          </w:p>
        </w:tc>
        <w:tc>
          <w:tcPr>
            <w:tcW w:w="4883" w:type="dxa"/>
            <w:hideMark/>
          </w:tcPr>
          <w:p w14:paraId="1DD45236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Суміш насіння газонних трав</w:t>
            </w:r>
          </w:p>
        </w:tc>
        <w:tc>
          <w:tcPr>
            <w:tcW w:w="1130" w:type="dxa"/>
            <w:hideMark/>
          </w:tcPr>
          <w:p w14:paraId="75629CBC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ц</w:t>
            </w:r>
          </w:p>
        </w:tc>
        <w:tc>
          <w:tcPr>
            <w:tcW w:w="1273" w:type="dxa"/>
            <w:hideMark/>
          </w:tcPr>
          <w:p w14:paraId="6323BE33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0,0228</w:t>
            </w:r>
          </w:p>
        </w:tc>
      </w:tr>
      <w:tr w:rsidR="00113579" w:rsidRPr="00113579" w14:paraId="71C056D6" w14:textId="77777777" w:rsidTr="00D50229">
        <w:trPr>
          <w:gridAfter w:val="1"/>
          <w:wAfter w:w="222" w:type="dxa"/>
          <w:trHeight w:val="825"/>
        </w:trPr>
        <w:tc>
          <w:tcPr>
            <w:tcW w:w="696" w:type="dxa"/>
            <w:hideMark/>
          </w:tcPr>
          <w:p w14:paraId="78C4D9BF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167</w:t>
            </w:r>
          </w:p>
        </w:tc>
        <w:tc>
          <w:tcPr>
            <w:tcW w:w="1709" w:type="dxa"/>
            <w:hideMark/>
          </w:tcPr>
          <w:p w14:paraId="32E27F15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+С112-61</w:t>
            </w:r>
          </w:p>
        </w:tc>
        <w:tc>
          <w:tcPr>
            <w:tcW w:w="4883" w:type="dxa"/>
            <w:hideMark/>
          </w:tcPr>
          <w:p w14:paraId="3632047F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Дошки обрізні з хвойних порід, довжина 4-6,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5 м, ширина 75-150 мм, товщина 44 мм і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більше, ІІІ сорт</w:t>
            </w:r>
          </w:p>
        </w:tc>
        <w:tc>
          <w:tcPr>
            <w:tcW w:w="1130" w:type="dxa"/>
            <w:hideMark/>
          </w:tcPr>
          <w:p w14:paraId="37E35AFF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м3</w:t>
            </w:r>
          </w:p>
        </w:tc>
        <w:tc>
          <w:tcPr>
            <w:tcW w:w="1273" w:type="dxa"/>
            <w:hideMark/>
          </w:tcPr>
          <w:p w14:paraId="2826C0D4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0,024672</w:t>
            </w:r>
          </w:p>
        </w:tc>
      </w:tr>
      <w:tr w:rsidR="00113579" w:rsidRPr="00113579" w14:paraId="78B612AD" w14:textId="77777777" w:rsidTr="00D50229">
        <w:trPr>
          <w:gridAfter w:val="1"/>
          <w:wAfter w:w="222" w:type="dxa"/>
          <w:trHeight w:val="825"/>
        </w:trPr>
        <w:tc>
          <w:tcPr>
            <w:tcW w:w="696" w:type="dxa"/>
            <w:hideMark/>
          </w:tcPr>
          <w:p w14:paraId="7AD03711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168</w:t>
            </w:r>
          </w:p>
        </w:tc>
        <w:tc>
          <w:tcPr>
            <w:tcW w:w="1709" w:type="dxa"/>
            <w:hideMark/>
          </w:tcPr>
          <w:p w14:paraId="20DD7399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+С113-1374</w:t>
            </w:r>
          </w:p>
        </w:tc>
        <w:tc>
          <w:tcPr>
            <w:tcW w:w="4883" w:type="dxa"/>
            <w:hideMark/>
          </w:tcPr>
          <w:p w14:paraId="6AA88820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Труби поліетиленові для подачі холодної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води РЕ 100 SDR-17(1,0 МПа), зовнішній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діаметр 32х2 мм</w:t>
            </w:r>
          </w:p>
        </w:tc>
        <w:tc>
          <w:tcPr>
            <w:tcW w:w="1130" w:type="dxa"/>
            <w:hideMark/>
          </w:tcPr>
          <w:p w14:paraId="5E7B21C5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</w:t>
            </w:r>
          </w:p>
        </w:tc>
        <w:tc>
          <w:tcPr>
            <w:tcW w:w="1273" w:type="dxa"/>
            <w:hideMark/>
          </w:tcPr>
          <w:p w14:paraId="34CB5CDB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10</w:t>
            </w:r>
          </w:p>
        </w:tc>
      </w:tr>
      <w:tr w:rsidR="00113579" w:rsidRPr="00113579" w14:paraId="186E0F20" w14:textId="77777777" w:rsidTr="00D50229">
        <w:trPr>
          <w:gridAfter w:val="1"/>
          <w:wAfter w:w="222" w:type="dxa"/>
          <w:trHeight w:val="296"/>
        </w:trPr>
        <w:tc>
          <w:tcPr>
            <w:tcW w:w="696" w:type="dxa"/>
            <w:hideMark/>
          </w:tcPr>
          <w:p w14:paraId="7BF75DDF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169</w:t>
            </w:r>
          </w:p>
        </w:tc>
        <w:tc>
          <w:tcPr>
            <w:tcW w:w="1709" w:type="dxa"/>
            <w:hideMark/>
          </w:tcPr>
          <w:p w14:paraId="5BD92AEC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+С1110-175</w:t>
            </w:r>
          </w:p>
        </w:tc>
        <w:tc>
          <w:tcPr>
            <w:tcW w:w="4883" w:type="dxa"/>
            <w:hideMark/>
          </w:tcPr>
          <w:p w14:paraId="355083C4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Сталь кутова 75х75 мм</w:t>
            </w:r>
          </w:p>
        </w:tc>
        <w:tc>
          <w:tcPr>
            <w:tcW w:w="1130" w:type="dxa"/>
            <w:hideMark/>
          </w:tcPr>
          <w:p w14:paraId="6CDBBC7C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44DAC96C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0,00746</w:t>
            </w:r>
          </w:p>
        </w:tc>
      </w:tr>
      <w:tr w:rsidR="00113579" w:rsidRPr="00113579" w14:paraId="29063A23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5146FEC3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170</w:t>
            </w:r>
          </w:p>
        </w:tc>
        <w:tc>
          <w:tcPr>
            <w:tcW w:w="1709" w:type="dxa"/>
            <w:hideMark/>
          </w:tcPr>
          <w:p w14:paraId="2BA86B43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&amp;С111-1721-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11А-1</w:t>
            </w:r>
          </w:p>
        </w:tc>
        <w:tc>
          <w:tcPr>
            <w:tcW w:w="4883" w:type="dxa"/>
            <w:hideMark/>
          </w:tcPr>
          <w:p w14:paraId="7727BCCF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Стрічка сигнальна "Обережно кабель"</w:t>
            </w:r>
          </w:p>
        </w:tc>
        <w:tc>
          <w:tcPr>
            <w:tcW w:w="1130" w:type="dxa"/>
            <w:hideMark/>
          </w:tcPr>
          <w:p w14:paraId="4A833860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</w:t>
            </w:r>
          </w:p>
        </w:tc>
        <w:tc>
          <w:tcPr>
            <w:tcW w:w="1273" w:type="dxa"/>
            <w:hideMark/>
          </w:tcPr>
          <w:p w14:paraId="2716995D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65</w:t>
            </w:r>
          </w:p>
        </w:tc>
      </w:tr>
      <w:tr w:rsidR="00113579" w:rsidRPr="00113579" w14:paraId="65935B0E" w14:textId="77777777" w:rsidTr="00D50229">
        <w:trPr>
          <w:gridAfter w:val="1"/>
          <w:wAfter w:w="222" w:type="dxa"/>
          <w:trHeight w:val="267"/>
        </w:trPr>
        <w:tc>
          <w:tcPr>
            <w:tcW w:w="696" w:type="dxa"/>
            <w:hideMark/>
          </w:tcPr>
          <w:p w14:paraId="6EF110C7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171</w:t>
            </w:r>
          </w:p>
        </w:tc>
        <w:tc>
          <w:tcPr>
            <w:tcW w:w="1709" w:type="dxa"/>
            <w:hideMark/>
          </w:tcPr>
          <w:p w14:paraId="311D87BF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С1546-71</w:t>
            </w:r>
          </w:p>
        </w:tc>
        <w:tc>
          <w:tcPr>
            <w:tcW w:w="4883" w:type="dxa"/>
            <w:hideMark/>
          </w:tcPr>
          <w:p w14:paraId="54ED8220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Мастило АМС-1</w:t>
            </w:r>
          </w:p>
        </w:tc>
        <w:tc>
          <w:tcPr>
            <w:tcW w:w="1130" w:type="dxa"/>
            <w:hideMark/>
          </w:tcPr>
          <w:p w14:paraId="36A5FA5D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18829B7A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0,0012</w:t>
            </w:r>
          </w:p>
        </w:tc>
      </w:tr>
      <w:tr w:rsidR="00113579" w:rsidRPr="00113579" w14:paraId="048DF7B0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611909B7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172</w:t>
            </w:r>
          </w:p>
        </w:tc>
        <w:tc>
          <w:tcPr>
            <w:tcW w:w="1709" w:type="dxa"/>
            <w:hideMark/>
          </w:tcPr>
          <w:p w14:paraId="1896A553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С123-514-У</w:t>
            </w:r>
          </w:p>
        </w:tc>
        <w:tc>
          <w:tcPr>
            <w:tcW w:w="4883" w:type="dxa"/>
            <w:hideMark/>
          </w:tcPr>
          <w:p w14:paraId="66510D95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Щити опалубки, ширина 300-750 мм,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товщина 25 мм</w:t>
            </w:r>
          </w:p>
        </w:tc>
        <w:tc>
          <w:tcPr>
            <w:tcW w:w="1130" w:type="dxa"/>
            <w:hideMark/>
          </w:tcPr>
          <w:p w14:paraId="4E830251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м2</w:t>
            </w:r>
          </w:p>
        </w:tc>
        <w:tc>
          <w:tcPr>
            <w:tcW w:w="1273" w:type="dxa"/>
            <w:hideMark/>
          </w:tcPr>
          <w:p w14:paraId="12FCBA91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0,25376</w:t>
            </w:r>
          </w:p>
        </w:tc>
      </w:tr>
      <w:tr w:rsidR="00113579" w:rsidRPr="00113579" w14:paraId="4031547E" w14:textId="77777777" w:rsidTr="00D50229">
        <w:trPr>
          <w:gridAfter w:val="1"/>
          <w:wAfter w:w="222" w:type="dxa"/>
          <w:trHeight w:val="278"/>
        </w:trPr>
        <w:tc>
          <w:tcPr>
            <w:tcW w:w="696" w:type="dxa"/>
            <w:hideMark/>
          </w:tcPr>
          <w:p w14:paraId="5563D874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173</w:t>
            </w:r>
          </w:p>
        </w:tc>
        <w:tc>
          <w:tcPr>
            <w:tcW w:w="1709" w:type="dxa"/>
            <w:hideMark/>
          </w:tcPr>
          <w:p w14:paraId="7273B8D9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&amp;С1110-172-1</w:t>
            </w:r>
          </w:p>
        </w:tc>
        <w:tc>
          <w:tcPr>
            <w:tcW w:w="4883" w:type="dxa"/>
            <w:hideMark/>
          </w:tcPr>
          <w:p w14:paraId="5C874D73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Сталь кутова 25х25 мм</w:t>
            </w:r>
          </w:p>
        </w:tc>
        <w:tc>
          <w:tcPr>
            <w:tcW w:w="1130" w:type="dxa"/>
            <w:hideMark/>
          </w:tcPr>
          <w:p w14:paraId="4DB30EEA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6950148D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0,00496</w:t>
            </w:r>
          </w:p>
        </w:tc>
      </w:tr>
      <w:tr w:rsidR="00113579" w:rsidRPr="00113579" w14:paraId="7860BCDA" w14:textId="77777777" w:rsidTr="00D50229">
        <w:trPr>
          <w:gridAfter w:val="1"/>
          <w:wAfter w:w="222" w:type="dxa"/>
          <w:trHeight w:val="1090"/>
        </w:trPr>
        <w:tc>
          <w:tcPr>
            <w:tcW w:w="696" w:type="dxa"/>
            <w:hideMark/>
          </w:tcPr>
          <w:p w14:paraId="3F83357F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174</w:t>
            </w:r>
          </w:p>
        </w:tc>
        <w:tc>
          <w:tcPr>
            <w:tcW w:w="1709" w:type="dxa"/>
            <w:hideMark/>
          </w:tcPr>
          <w:p w14:paraId="27A82D2B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+С124-59</w:t>
            </w:r>
          </w:p>
        </w:tc>
        <w:tc>
          <w:tcPr>
            <w:tcW w:w="4883" w:type="dxa"/>
            <w:hideMark/>
          </w:tcPr>
          <w:p w14:paraId="79D990E7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Анкерні деталі із прямих або гнутих круглих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стрижнів з різьбою [в комплекті з шайбами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та гайками або без них], такі, що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поставляються окремо</w:t>
            </w:r>
          </w:p>
        </w:tc>
        <w:tc>
          <w:tcPr>
            <w:tcW w:w="1130" w:type="dxa"/>
            <w:hideMark/>
          </w:tcPr>
          <w:p w14:paraId="2A98D64B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4461D622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0,00132</w:t>
            </w:r>
          </w:p>
        </w:tc>
      </w:tr>
      <w:tr w:rsidR="00113579" w:rsidRPr="00113579" w14:paraId="35C47228" w14:textId="77777777" w:rsidTr="00D50229">
        <w:trPr>
          <w:gridAfter w:val="1"/>
          <w:wAfter w:w="222" w:type="dxa"/>
          <w:trHeight w:val="298"/>
        </w:trPr>
        <w:tc>
          <w:tcPr>
            <w:tcW w:w="696" w:type="dxa"/>
            <w:hideMark/>
          </w:tcPr>
          <w:p w14:paraId="3239E39E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175</w:t>
            </w:r>
          </w:p>
        </w:tc>
        <w:tc>
          <w:tcPr>
            <w:tcW w:w="1709" w:type="dxa"/>
            <w:hideMark/>
          </w:tcPr>
          <w:p w14:paraId="71DDF7F1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+С1113-77</w:t>
            </w:r>
          </w:p>
        </w:tc>
        <w:tc>
          <w:tcPr>
            <w:tcW w:w="4883" w:type="dxa"/>
            <w:hideMark/>
          </w:tcPr>
          <w:p w14:paraId="6B7DC6B1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Ксилол нафтовий, марка А</w:t>
            </w:r>
          </w:p>
        </w:tc>
        <w:tc>
          <w:tcPr>
            <w:tcW w:w="1130" w:type="dxa"/>
            <w:hideMark/>
          </w:tcPr>
          <w:p w14:paraId="533C751A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51654993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0,00135015</w:t>
            </w:r>
          </w:p>
        </w:tc>
      </w:tr>
      <w:tr w:rsidR="00113579" w:rsidRPr="00113579" w14:paraId="772CBCDB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4C5C35A2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176</w:t>
            </w:r>
          </w:p>
        </w:tc>
        <w:tc>
          <w:tcPr>
            <w:tcW w:w="1709" w:type="dxa"/>
            <w:hideMark/>
          </w:tcPr>
          <w:p w14:paraId="08825E2C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+С1545-134</w:t>
            </w:r>
          </w:p>
        </w:tc>
        <w:tc>
          <w:tcPr>
            <w:tcW w:w="4883" w:type="dxa"/>
            <w:hideMark/>
          </w:tcPr>
          <w:p w14:paraId="0C637B0E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Наконечники алюмінієві для опресування 35-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10-8а</w:t>
            </w:r>
          </w:p>
        </w:tc>
        <w:tc>
          <w:tcPr>
            <w:tcW w:w="1130" w:type="dxa"/>
            <w:hideMark/>
          </w:tcPr>
          <w:p w14:paraId="5F747CFC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100шт</w:t>
            </w:r>
          </w:p>
        </w:tc>
        <w:tc>
          <w:tcPr>
            <w:tcW w:w="1273" w:type="dxa"/>
            <w:hideMark/>
          </w:tcPr>
          <w:p w14:paraId="12EBB288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0,1428</w:t>
            </w:r>
          </w:p>
        </w:tc>
      </w:tr>
      <w:tr w:rsidR="00113579" w:rsidRPr="00113579" w14:paraId="7923DF83" w14:textId="77777777" w:rsidTr="00D50229">
        <w:trPr>
          <w:gridAfter w:val="1"/>
          <w:wAfter w:w="222" w:type="dxa"/>
          <w:trHeight w:val="282"/>
        </w:trPr>
        <w:tc>
          <w:tcPr>
            <w:tcW w:w="696" w:type="dxa"/>
            <w:hideMark/>
          </w:tcPr>
          <w:p w14:paraId="0A561945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177</w:t>
            </w:r>
          </w:p>
        </w:tc>
        <w:tc>
          <w:tcPr>
            <w:tcW w:w="1709" w:type="dxa"/>
            <w:hideMark/>
          </w:tcPr>
          <w:p w14:paraId="24141B59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С111-1663</w:t>
            </w:r>
          </w:p>
        </w:tc>
        <w:tc>
          <w:tcPr>
            <w:tcW w:w="4883" w:type="dxa"/>
            <w:hideMark/>
          </w:tcPr>
          <w:p w14:paraId="3269F069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Лак, марка 177</w:t>
            </w:r>
          </w:p>
        </w:tc>
        <w:tc>
          <w:tcPr>
            <w:tcW w:w="1130" w:type="dxa"/>
            <w:hideMark/>
          </w:tcPr>
          <w:p w14:paraId="2538C623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0E15E5F7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0,002244</w:t>
            </w:r>
          </w:p>
        </w:tc>
      </w:tr>
      <w:tr w:rsidR="00113579" w:rsidRPr="00113579" w14:paraId="57AFB285" w14:textId="77777777" w:rsidTr="00D50229">
        <w:trPr>
          <w:gridAfter w:val="1"/>
          <w:wAfter w:w="222" w:type="dxa"/>
          <w:trHeight w:val="273"/>
        </w:trPr>
        <w:tc>
          <w:tcPr>
            <w:tcW w:w="696" w:type="dxa"/>
            <w:hideMark/>
          </w:tcPr>
          <w:p w14:paraId="704299ED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178</w:t>
            </w:r>
          </w:p>
        </w:tc>
        <w:tc>
          <w:tcPr>
            <w:tcW w:w="1709" w:type="dxa"/>
            <w:hideMark/>
          </w:tcPr>
          <w:p w14:paraId="46180452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&amp;С111-92-5-911</w:t>
            </w:r>
          </w:p>
        </w:tc>
        <w:tc>
          <w:tcPr>
            <w:tcW w:w="4883" w:type="dxa"/>
            <w:hideMark/>
          </w:tcPr>
          <w:p w14:paraId="226A94EF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Гайка М16</w:t>
            </w:r>
          </w:p>
        </w:tc>
        <w:tc>
          <w:tcPr>
            <w:tcW w:w="1130" w:type="dxa"/>
            <w:hideMark/>
          </w:tcPr>
          <w:p w14:paraId="6DE051D0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51AF9338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16</w:t>
            </w:r>
          </w:p>
        </w:tc>
      </w:tr>
      <w:tr w:rsidR="00113579" w:rsidRPr="00113579" w14:paraId="4C08F554" w14:textId="77777777" w:rsidTr="00D50229">
        <w:trPr>
          <w:gridAfter w:val="1"/>
          <w:wAfter w:w="222" w:type="dxa"/>
          <w:trHeight w:val="276"/>
        </w:trPr>
        <w:tc>
          <w:tcPr>
            <w:tcW w:w="696" w:type="dxa"/>
            <w:hideMark/>
          </w:tcPr>
          <w:p w14:paraId="0A6076BB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179</w:t>
            </w:r>
          </w:p>
        </w:tc>
        <w:tc>
          <w:tcPr>
            <w:tcW w:w="1709" w:type="dxa"/>
            <w:hideMark/>
          </w:tcPr>
          <w:p w14:paraId="31B79251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+С111-1522</w:t>
            </w:r>
          </w:p>
        </w:tc>
        <w:tc>
          <w:tcPr>
            <w:tcW w:w="4883" w:type="dxa"/>
            <w:hideMark/>
          </w:tcPr>
          <w:p w14:paraId="6A74F19C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Електроди, діаметр 5 мм, марка Е42А</w:t>
            </w:r>
          </w:p>
        </w:tc>
        <w:tc>
          <w:tcPr>
            <w:tcW w:w="1130" w:type="dxa"/>
            <w:hideMark/>
          </w:tcPr>
          <w:p w14:paraId="2365D2C1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1452EADE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0,00102</w:t>
            </w:r>
          </w:p>
        </w:tc>
      </w:tr>
      <w:tr w:rsidR="00113579" w:rsidRPr="00113579" w14:paraId="115D6BA3" w14:textId="77777777" w:rsidTr="00D50229">
        <w:trPr>
          <w:gridAfter w:val="1"/>
          <w:wAfter w:w="222" w:type="dxa"/>
          <w:trHeight w:val="125"/>
        </w:trPr>
        <w:tc>
          <w:tcPr>
            <w:tcW w:w="696" w:type="dxa"/>
            <w:hideMark/>
          </w:tcPr>
          <w:p w14:paraId="0EB87794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180</w:t>
            </w:r>
          </w:p>
        </w:tc>
        <w:tc>
          <w:tcPr>
            <w:tcW w:w="1709" w:type="dxa"/>
            <w:hideMark/>
          </w:tcPr>
          <w:p w14:paraId="55D016FF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+С1113-79</w:t>
            </w:r>
          </w:p>
        </w:tc>
        <w:tc>
          <w:tcPr>
            <w:tcW w:w="4883" w:type="dxa"/>
            <w:hideMark/>
          </w:tcPr>
          <w:p w14:paraId="2B0F1140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Лак БТ-577</w:t>
            </w:r>
          </w:p>
        </w:tc>
        <w:tc>
          <w:tcPr>
            <w:tcW w:w="1130" w:type="dxa"/>
            <w:hideMark/>
          </w:tcPr>
          <w:p w14:paraId="7C158B34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618A4A9E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0,0012</w:t>
            </w:r>
          </w:p>
        </w:tc>
      </w:tr>
      <w:tr w:rsidR="00113579" w:rsidRPr="00113579" w14:paraId="6EBCE425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47F716B2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181</w:t>
            </w:r>
          </w:p>
        </w:tc>
        <w:tc>
          <w:tcPr>
            <w:tcW w:w="1709" w:type="dxa"/>
            <w:hideMark/>
          </w:tcPr>
          <w:p w14:paraId="6D2E7344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+С111-98</w:t>
            </w:r>
          </w:p>
        </w:tc>
        <w:tc>
          <w:tcPr>
            <w:tcW w:w="4883" w:type="dxa"/>
            <w:hideMark/>
          </w:tcPr>
          <w:p w14:paraId="2A08F848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Болти із шестигранною головкою оцинковані,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 xml:space="preserve"> діаметр різьби 12-[14] мм</w:t>
            </w:r>
          </w:p>
        </w:tc>
        <w:tc>
          <w:tcPr>
            <w:tcW w:w="1130" w:type="dxa"/>
            <w:hideMark/>
          </w:tcPr>
          <w:p w14:paraId="3529B04F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1B5D8B7C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0,00092</w:t>
            </w:r>
          </w:p>
        </w:tc>
      </w:tr>
      <w:tr w:rsidR="00113579" w:rsidRPr="00113579" w14:paraId="77F41F55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5F893FF3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182</w:t>
            </w:r>
          </w:p>
        </w:tc>
        <w:tc>
          <w:tcPr>
            <w:tcW w:w="1709" w:type="dxa"/>
            <w:hideMark/>
          </w:tcPr>
          <w:p w14:paraId="2F672552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С111-1683</w:t>
            </w:r>
          </w:p>
        </w:tc>
        <w:tc>
          <w:tcPr>
            <w:tcW w:w="4883" w:type="dxa"/>
            <w:hideMark/>
          </w:tcPr>
          <w:p w14:paraId="230F7EAD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Стрічка поліетиленова з липким шаром,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марка А</w:t>
            </w:r>
          </w:p>
        </w:tc>
        <w:tc>
          <w:tcPr>
            <w:tcW w:w="1130" w:type="dxa"/>
            <w:hideMark/>
          </w:tcPr>
          <w:p w14:paraId="247B7C0E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кг</w:t>
            </w:r>
          </w:p>
        </w:tc>
        <w:tc>
          <w:tcPr>
            <w:tcW w:w="1273" w:type="dxa"/>
            <w:hideMark/>
          </w:tcPr>
          <w:p w14:paraId="3052EA52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0,08</w:t>
            </w:r>
          </w:p>
        </w:tc>
      </w:tr>
      <w:tr w:rsidR="00113579" w:rsidRPr="00113579" w14:paraId="47A176EF" w14:textId="77777777" w:rsidTr="00D50229">
        <w:trPr>
          <w:gridAfter w:val="1"/>
          <w:wAfter w:w="222" w:type="dxa"/>
          <w:trHeight w:val="300"/>
        </w:trPr>
        <w:tc>
          <w:tcPr>
            <w:tcW w:w="696" w:type="dxa"/>
            <w:hideMark/>
          </w:tcPr>
          <w:p w14:paraId="6B62EE05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183</w:t>
            </w:r>
          </w:p>
        </w:tc>
        <w:tc>
          <w:tcPr>
            <w:tcW w:w="1709" w:type="dxa"/>
            <w:hideMark/>
          </w:tcPr>
          <w:p w14:paraId="4D52369E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С1545-87</w:t>
            </w:r>
          </w:p>
        </w:tc>
        <w:tc>
          <w:tcPr>
            <w:tcW w:w="4883" w:type="dxa"/>
            <w:hideMark/>
          </w:tcPr>
          <w:p w14:paraId="66062E87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Конструкція опорна</w:t>
            </w:r>
          </w:p>
        </w:tc>
        <w:tc>
          <w:tcPr>
            <w:tcW w:w="1130" w:type="dxa"/>
            <w:hideMark/>
          </w:tcPr>
          <w:p w14:paraId="1633D6CC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5DC41D3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0,00052</w:t>
            </w:r>
          </w:p>
        </w:tc>
      </w:tr>
      <w:tr w:rsidR="00113579" w:rsidRPr="00113579" w14:paraId="2010C66A" w14:textId="77777777" w:rsidTr="00D50229">
        <w:trPr>
          <w:gridAfter w:val="1"/>
          <w:wAfter w:w="222" w:type="dxa"/>
          <w:trHeight w:val="277"/>
        </w:trPr>
        <w:tc>
          <w:tcPr>
            <w:tcW w:w="696" w:type="dxa"/>
            <w:hideMark/>
          </w:tcPr>
          <w:p w14:paraId="185C9242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lastRenderedPageBreak/>
              <w:t>184</w:t>
            </w:r>
          </w:p>
        </w:tc>
        <w:tc>
          <w:tcPr>
            <w:tcW w:w="1709" w:type="dxa"/>
            <w:hideMark/>
          </w:tcPr>
          <w:p w14:paraId="3263A2E1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+С111-253</w:t>
            </w:r>
          </w:p>
        </w:tc>
        <w:tc>
          <w:tcPr>
            <w:tcW w:w="4883" w:type="dxa"/>
            <w:hideMark/>
          </w:tcPr>
          <w:p w14:paraId="336C4E5B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Вапно будівельне негашене грудкове, сорт 1</w:t>
            </w:r>
          </w:p>
        </w:tc>
        <w:tc>
          <w:tcPr>
            <w:tcW w:w="1130" w:type="dxa"/>
            <w:hideMark/>
          </w:tcPr>
          <w:p w14:paraId="5D06D0E0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6987F6B7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0,005</w:t>
            </w:r>
          </w:p>
        </w:tc>
      </w:tr>
      <w:tr w:rsidR="00113579" w:rsidRPr="00113579" w14:paraId="39B7A46C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3E98949E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185</w:t>
            </w:r>
          </w:p>
        </w:tc>
        <w:tc>
          <w:tcPr>
            <w:tcW w:w="1709" w:type="dxa"/>
            <w:hideMark/>
          </w:tcPr>
          <w:p w14:paraId="7E8A4F81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+С111-175</w:t>
            </w:r>
          </w:p>
        </w:tc>
        <w:tc>
          <w:tcPr>
            <w:tcW w:w="4883" w:type="dxa"/>
            <w:hideMark/>
          </w:tcPr>
          <w:p w14:paraId="1B190D77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Цвяхи будівельні з конічною головкою 4,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0х100 мм</w:t>
            </w:r>
          </w:p>
        </w:tc>
        <w:tc>
          <w:tcPr>
            <w:tcW w:w="1130" w:type="dxa"/>
            <w:hideMark/>
          </w:tcPr>
          <w:p w14:paraId="2B263C9D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74F01738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0,0009246</w:t>
            </w:r>
          </w:p>
        </w:tc>
      </w:tr>
      <w:tr w:rsidR="00113579" w:rsidRPr="00113579" w14:paraId="6B3107E8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552B9E6C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186</w:t>
            </w:r>
          </w:p>
        </w:tc>
        <w:tc>
          <w:tcPr>
            <w:tcW w:w="1709" w:type="dxa"/>
            <w:hideMark/>
          </w:tcPr>
          <w:p w14:paraId="05697140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&amp;С1113-286-1</w:t>
            </w:r>
          </w:p>
        </w:tc>
        <w:tc>
          <w:tcPr>
            <w:tcW w:w="4883" w:type="dxa"/>
            <w:hideMark/>
          </w:tcPr>
          <w:p w14:paraId="392A59D3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Суміш вогнестійка</w:t>
            </w:r>
          </w:p>
        </w:tc>
        <w:tc>
          <w:tcPr>
            <w:tcW w:w="1130" w:type="dxa"/>
            <w:hideMark/>
          </w:tcPr>
          <w:p w14:paraId="28C4C89F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кг</w:t>
            </w:r>
          </w:p>
        </w:tc>
        <w:tc>
          <w:tcPr>
            <w:tcW w:w="1273" w:type="dxa"/>
            <w:hideMark/>
          </w:tcPr>
          <w:p w14:paraId="205154DB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0,5</w:t>
            </w:r>
          </w:p>
        </w:tc>
      </w:tr>
      <w:tr w:rsidR="00113579" w:rsidRPr="00113579" w14:paraId="290ACF2E" w14:textId="77777777" w:rsidTr="00D50229">
        <w:trPr>
          <w:gridAfter w:val="1"/>
          <w:wAfter w:w="222" w:type="dxa"/>
          <w:trHeight w:val="519"/>
        </w:trPr>
        <w:tc>
          <w:tcPr>
            <w:tcW w:w="696" w:type="dxa"/>
            <w:hideMark/>
          </w:tcPr>
          <w:p w14:paraId="530951E1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187</w:t>
            </w:r>
          </w:p>
        </w:tc>
        <w:tc>
          <w:tcPr>
            <w:tcW w:w="1709" w:type="dxa"/>
            <w:hideMark/>
          </w:tcPr>
          <w:p w14:paraId="279715A8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+С124-23</w:t>
            </w:r>
          </w:p>
        </w:tc>
        <w:tc>
          <w:tcPr>
            <w:tcW w:w="4883" w:type="dxa"/>
            <w:hideMark/>
          </w:tcPr>
          <w:p w14:paraId="6A269D9A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Гарячекатана арматурна сталь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періодичного профілю, клас А-ІІІ, діаметр 14мм</w:t>
            </w:r>
          </w:p>
        </w:tc>
        <w:tc>
          <w:tcPr>
            <w:tcW w:w="1130" w:type="dxa"/>
            <w:hideMark/>
          </w:tcPr>
          <w:p w14:paraId="66791966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4ED052F1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0,00135</w:t>
            </w:r>
          </w:p>
        </w:tc>
      </w:tr>
      <w:tr w:rsidR="00113579" w:rsidRPr="00113579" w14:paraId="0D0A0E8D" w14:textId="77777777" w:rsidTr="00D50229">
        <w:trPr>
          <w:gridAfter w:val="1"/>
          <w:wAfter w:w="222" w:type="dxa"/>
          <w:trHeight w:val="825"/>
        </w:trPr>
        <w:tc>
          <w:tcPr>
            <w:tcW w:w="696" w:type="dxa"/>
            <w:hideMark/>
          </w:tcPr>
          <w:p w14:paraId="1EBAD335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188</w:t>
            </w:r>
          </w:p>
        </w:tc>
        <w:tc>
          <w:tcPr>
            <w:tcW w:w="1709" w:type="dxa"/>
            <w:hideMark/>
          </w:tcPr>
          <w:p w14:paraId="00455447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+С113-131</w:t>
            </w:r>
          </w:p>
        </w:tc>
        <w:tc>
          <w:tcPr>
            <w:tcW w:w="4883" w:type="dxa"/>
            <w:hideMark/>
          </w:tcPr>
          <w:p w14:paraId="7EBEC7DC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Труби сталеві електрозварні прямошовні із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сталі марки 20, зовнішній діаметр 32 мм,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товщина стінки 2,5 мм</w:t>
            </w:r>
          </w:p>
        </w:tc>
        <w:tc>
          <w:tcPr>
            <w:tcW w:w="1130" w:type="dxa"/>
            <w:hideMark/>
          </w:tcPr>
          <w:p w14:paraId="7806393B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</w:t>
            </w:r>
          </w:p>
        </w:tc>
        <w:tc>
          <w:tcPr>
            <w:tcW w:w="1273" w:type="dxa"/>
            <w:hideMark/>
          </w:tcPr>
          <w:p w14:paraId="21CE93D5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0,54</w:t>
            </w:r>
          </w:p>
        </w:tc>
      </w:tr>
      <w:tr w:rsidR="00113579" w:rsidRPr="00113579" w14:paraId="6ABDB3A0" w14:textId="77777777" w:rsidTr="00D50229">
        <w:trPr>
          <w:gridAfter w:val="1"/>
          <w:wAfter w:w="222" w:type="dxa"/>
          <w:trHeight w:val="282"/>
        </w:trPr>
        <w:tc>
          <w:tcPr>
            <w:tcW w:w="696" w:type="dxa"/>
            <w:hideMark/>
          </w:tcPr>
          <w:p w14:paraId="55DCE53A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189</w:t>
            </w:r>
          </w:p>
        </w:tc>
        <w:tc>
          <w:tcPr>
            <w:tcW w:w="1709" w:type="dxa"/>
            <w:hideMark/>
          </w:tcPr>
          <w:p w14:paraId="1652D025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С1545-42</w:t>
            </w:r>
          </w:p>
        </w:tc>
        <w:tc>
          <w:tcPr>
            <w:tcW w:w="4883" w:type="dxa"/>
            <w:hideMark/>
          </w:tcPr>
          <w:p w14:paraId="0207C867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Дюбелі У658, У661</w:t>
            </w:r>
          </w:p>
        </w:tc>
        <w:tc>
          <w:tcPr>
            <w:tcW w:w="1130" w:type="dxa"/>
            <w:hideMark/>
          </w:tcPr>
          <w:p w14:paraId="7F9FCA4A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100шт</w:t>
            </w:r>
          </w:p>
        </w:tc>
        <w:tc>
          <w:tcPr>
            <w:tcW w:w="1273" w:type="dxa"/>
            <w:hideMark/>
          </w:tcPr>
          <w:p w14:paraId="302085E7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0,0551</w:t>
            </w:r>
          </w:p>
        </w:tc>
      </w:tr>
      <w:tr w:rsidR="00113579" w:rsidRPr="00113579" w14:paraId="1B6797A3" w14:textId="77777777" w:rsidTr="00D50229">
        <w:trPr>
          <w:gridAfter w:val="1"/>
          <w:wAfter w:w="222" w:type="dxa"/>
          <w:trHeight w:val="130"/>
        </w:trPr>
        <w:tc>
          <w:tcPr>
            <w:tcW w:w="696" w:type="dxa"/>
            <w:hideMark/>
          </w:tcPr>
          <w:p w14:paraId="0AA0F09F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190</w:t>
            </w:r>
          </w:p>
        </w:tc>
        <w:tc>
          <w:tcPr>
            <w:tcW w:w="1709" w:type="dxa"/>
            <w:hideMark/>
          </w:tcPr>
          <w:p w14:paraId="5B3BC207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+С111-1504</w:t>
            </w:r>
          </w:p>
        </w:tc>
        <w:tc>
          <w:tcPr>
            <w:tcW w:w="4883" w:type="dxa"/>
            <w:hideMark/>
          </w:tcPr>
          <w:p w14:paraId="1E8F5E36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Електроди, діаметр 2 мм, марка Е42</w:t>
            </w:r>
          </w:p>
        </w:tc>
        <w:tc>
          <w:tcPr>
            <w:tcW w:w="1130" w:type="dxa"/>
            <w:hideMark/>
          </w:tcPr>
          <w:p w14:paraId="7D1E0505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03B394FE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0,0002837</w:t>
            </w:r>
          </w:p>
        </w:tc>
      </w:tr>
      <w:tr w:rsidR="00113579" w:rsidRPr="00113579" w14:paraId="6E76BB04" w14:textId="77777777" w:rsidTr="00D50229">
        <w:trPr>
          <w:gridAfter w:val="1"/>
          <w:wAfter w:w="222" w:type="dxa"/>
          <w:trHeight w:val="318"/>
        </w:trPr>
        <w:tc>
          <w:tcPr>
            <w:tcW w:w="696" w:type="dxa"/>
            <w:hideMark/>
          </w:tcPr>
          <w:p w14:paraId="70310701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191</w:t>
            </w:r>
          </w:p>
        </w:tc>
        <w:tc>
          <w:tcPr>
            <w:tcW w:w="1709" w:type="dxa"/>
            <w:hideMark/>
          </w:tcPr>
          <w:p w14:paraId="23E69372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С1546-66</w:t>
            </w:r>
          </w:p>
        </w:tc>
        <w:tc>
          <w:tcPr>
            <w:tcW w:w="4883" w:type="dxa"/>
            <w:hideMark/>
          </w:tcPr>
          <w:p w14:paraId="5FB34D69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Пропан-бутан технічний</w:t>
            </w:r>
          </w:p>
        </w:tc>
        <w:tc>
          <w:tcPr>
            <w:tcW w:w="1130" w:type="dxa"/>
            <w:hideMark/>
          </w:tcPr>
          <w:p w14:paraId="7CAD9C8B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м3</w:t>
            </w:r>
          </w:p>
        </w:tc>
        <w:tc>
          <w:tcPr>
            <w:tcW w:w="1273" w:type="dxa"/>
            <w:hideMark/>
          </w:tcPr>
          <w:p w14:paraId="2B5B73D0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0,48809</w:t>
            </w:r>
          </w:p>
        </w:tc>
      </w:tr>
      <w:tr w:rsidR="00113579" w:rsidRPr="00113579" w14:paraId="43773935" w14:textId="77777777" w:rsidTr="00D50229">
        <w:trPr>
          <w:gridAfter w:val="1"/>
          <w:wAfter w:w="222" w:type="dxa"/>
          <w:trHeight w:val="280"/>
        </w:trPr>
        <w:tc>
          <w:tcPr>
            <w:tcW w:w="696" w:type="dxa"/>
            <w:hideMark/>
          </w:tcPr>
          <w:p w14:paraId="5BF17B18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192</w:t>
            </w:r>
          </w:p>
        </w:tc>
        <w:tc>
          <w:tcPr>
            <w:tcW w:w="1709" w:type="dxa"/>
            <w:hideMark/>
          </w:tcPr>
          <w:p w14:paraId="5A0C1E42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С111-324</w:t>
            </w:r>
          </w:p>
        </w:tc>
        <w:tc>
          <w:tcPr>
            <w:tcW w:w="4883" w:type="dxa"/>
            <w:hideMark/>
          </w:tcPr>
          <w:p w14:paraId="1DF1C250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Кисень технічний газоподібний</w:t>
            </w:r>
          </w:p>
        </w:tc>
        <w:tc>
          <w:tcPr>
            <w:tcW w:w="1130" w:type="dxa"/>
            <w:hideMark/>
          </w:tcPr>
          <w:p w14:paraId="5EB845F6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м3</w:t>
            </w:r>
          </w:p>
        </w:tc>
        <w:tc>
          <w:tcPr>
            <w:tcW w:w="1273" w:type="dxa"/>
            <w:hideMark/>
          </w:tcPr>
          <w:p w14:paraId="5E60D278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1,92302</w:t>
            </w:r>
          </w:p>
        </w:tc>
      </w:tr>
      <w:tr w:rsidR="00113579" w:rsidRPr="00113579" w14:paraId="388C7F38" w14:textId="77777777" w:rsidTr="00D50229">
        <w:trPr>
          <w:gridAfter w:val="1"/>
          <w:wAfter w:w="222" w:type="dxa"/>
          <w:trHeight w:val="271"/>
        </w:trPr>
        <w:tc>
          <w:tcPr>
            <w:tcW w:w="696" w:type="dxa"/>
            <w:hideMark/>
          </w:tcPr>
          <w:p w14:paraId="4FDA8A82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193</w:t>
            </w:r>
          </w:p>
        </w:tc>
        <w:tc>
          <w:tcPr>
            <w:tcW w:w="1709" w:type="dxa"/>
            <w:hideMark/>
          </w:tcPr>
          <w:p w14:paraId="0E00786B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&amp;С111-1870-21</w:t>
            </w:r>
          </w:p>
        </w:tc>
        <w:tc>
          <w:tcPr>
            <w:tcW w:w="4883" w:type="dxa"/>
            <w:hideMark/>
          </w:tcPr>
          <w:p w14:paraId="43185685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Шайба 16</w:t>
            </w:r>
          </w:p>
        </w:tc>
        <w:tc>
          <w:tcPr>
            <w:tcW w:w="1130" w:type="dxa"/>
            <w:hideMark/>
          </w:tcPr>
          <w:p w14:paraId="17BC0842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23957A9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8</w:t>
            </w:r>
          </w:p>
        </w:tc>
      </w:tr>
      <w:tr w:rsidR="00113579" w:rsidRPr="00113579" w14:paraId="7CE93914" w14:textId="77777777" w:rsidTr="00D50229">
        <w:trPr>
          <w:gridAfter w:val="1"/>
          <w:wAfter w:w="222" w:type="dxa"/>
          <w:trHeight w:val="132"/>
        </w:trPr>
        <w:tc>
          <w:tcPr>
            <w:tcW w:w="696" w:type="dxa"/>
            <w:hideMark/>
          </w:tcPr>
          <w:p w14:paraId="00F96010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194</w:t>
            </w:r>
          </w:p>
        </w:tc>
        <w:tc>
          <w:tcPr>
            <w:tcW w:w="1709" w:type="dxa"/>
            <w:hideMark/>
          </w:tcPr>
          <w:p w14:paraId="79E6FBAF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С1545-44</w:t>
            </w:r>
          </w:p>
        </w:tc>
        <w:tc>
          <w:tcPr>
            <w:tcW w:w="4883" w:type="dxa"/>
            <w:hideMark/>
          </w:tcPr>
          <w:p w14:paraId="2D52596B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Дюбель-цвях ДГПШ 4,5х50 мм</w:t>
            </w:r>
          </w:p>
        </w:tc>
        <w:tc>
          <w:tcPr>
            <w:tcW w:w="1130" w:type="dxa"/>
            <w:hideMark/>
          </w:tcPr>
          <w:p w14:paraId="4B3D3204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100шт</w:t>
            </w:r>
          </w:p>
        </w:tc>
        <w:tc>
          <w:tcPr>
            <w:tcW w:w="1273" w:type="dxa"/>
            <w:hideMark/>
          </w:tcPr>
          <w:p w14:paraId="05B49C9F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0,0132</w:t>
            </w:r>
          </w:p>
        </w:tc>
      </w:tr>
      <w:tr w:rsidR="00113579" w:rsidRPr="00113579" w14:paraId="133E2541" w14:textId="77777777" w:rsidTr="00D50229">
        <w:trPr>
          <w:gridAfter w:val="1"/>
          <w:wAfter w:w="222" w:type="dxa"/>
          <w:trHeight w:val="320"/>
        </w:trPr>
        <w:tc>
          <w:tcPr>
            <w:tcW w:w="696" w:type="dxa"/>
            <w:hideMark/>
          </w:tcPr>
          <w:p w14:paraId="1A3FB2BF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195</w:t>
            </w:r>
          </w:p>
        </w:tc>
        <w:tc>
          <w:tcPr>
            <w:tcW w:w="1709" w:type="dxa"/>
            <w:hideMark/>
          </w:tcPr>
          <w:p w14:paraId="18B9143E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+С111-1529</w:t>
            </w:r>
          </w:p>
        </w:tc>
        <w:tc>
          <w:tcPr>
            <w:tcW w:w="4883" w:type="dxa"/>
            <w:hideMark/>
          </w:tcPr>
          <w:p w14:paraId="0F4A539C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Електроди, діаметр 6 мм, марка Е42</w:t>
            </w:r>
          </w:p>
        </w:tc>
        <w:tc>
          <w:tcPr>
            <w:tcW w:w="1130" w:type="dxa"/>
            <w:hideMark/>
          </w:tcPr>
          <w:p w14:paraId="31764D48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227F932F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0,0002</w:t>
            </w:r>
          </w:p>
        </w:tc>
      </w:tr>
      <w:tr w:rsidR="00113579" w:rsidRPr="00113579" w14:paraId="7D55428B" w14:textId="77777777" w:rsidTr="00D50229">
        <w:trPr>
          <w:gridAfter w:val="1"/>
          <w:wAfter w:w="222" w:type="dxa"/>
          <w:trHeight w:val="268"/>
        </w:trPr>
        <w:tc>
          <w:tcPr>
            <w:tcW w:w="696" w:type="dxa"/>
            <w:hideMark/>
          </w:tcPr>
          <w:p w14:paraId="5227E469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196</w:t>
            </w:r>
          </w:p>
        </w:tc>
        <w:tc>
          <w:tcPr>
            <w:tcW w:w="1709" w:type="dxa"/>
            <w:hideMark/>
          </w:tcPr>
          <w:p w14:paraId="5F727A04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С111-782</w:t>
            </w:r>
          </w:p>
        </w:tc>
        <w:tc>
          <w:tcPr>
            <w:tcW w:w="4883" w:type="dxa"/>
            <w:hideMark/>
          </w:tcPr>
          <w:p w14:paraId="45BFDE8B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Поковки з квадратних заготовок, маса 1,8 кг</w:t>
            </w:r>
          </w:p>
        </w:tc>
        <w:tc>
          <w:tcPr>
            <w:tcW w:w="1130" w:type="dxa"/>
            <w:hideMark/>
          </w:tcPr>
          <w:p w14:paraId="6CC95455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02B538EB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0,00036</w:t>
            </w:r>
          </w:p>
        </w:tc>
      </w:tr>
      <w:tr w:rsidR="00113579" w:rsidRPr="00113579" w14:paraId="6363FC9E" w14:textId="77777777" w:rsidTr="00D50229">
        <w:trPr>
          <w:gridAfter w:val="1"/>
          <w:wAfter w:w="222" w:type="dxa"/>
          <w:trHeight w:val="414"/>
        </w:trPr>
        <w:tc>
          <w:tcPr>
            <w:tcW w:w="696" w:type="dxa"/>
            <w:hideMark/>
          </w:tcPr>
          <w:p w14:paraId="4AE6D10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197</w:t>
            </w:r>
          </w:p>
        </w:tc>
        <w:tc>
          <w:tcPr>
            <w:tcW w:w="1709" w:type="dxa"/>
            <w:hideMark/>
          </w:tcPr>
          <w:p w14:paraId="13EDADC5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С111-390</w:t>
            </w:r>
          </w:p>
        </w:tc>
        <w:tc>
          <w:tcPr>
            <w:tcW w:w="4883" w:type="dxa"/>
            <w:hideMark/>
          </w:tcPr>
          <w:p w14:paraId="20302932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Фарба олійна та алкідна густотерта для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внутрішніх робіт МА-025 бежева, світло-бежева</w:t>
            </w:r>
          </w:p>
        </w:tc>
        <w:tc>
          <w:tcPr>
            <w:tcW w:w="1130" w:type="dxa"/>
            <w:hideMark/>
          </w:tcPr>
          <w:p w14:paraId="72A939B4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6117A6B9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0,00019</w:t>
            </w:r>
          </w:p>
        </w:tc>
      </w:tr>
      <w:tr w:rsidR="00113579" w:rsidRPr="00113579" w14:paraId="707DFB41" w14:textId="77777777" w:rsidTr="00D50229">
        <w:trPr>
          <w:gridAfter w:val="1"/>
          <w:wAfter w:w="222" w:type="dxa"/>
          <w:trHeight w:val="236"/>
        </w:trPr>
        <w:tc>
          <w:tcPr>
            <w:tcW w:w="696" w:type="dxa"/>
            <w:hideMark/>
          </w:tcPr>
          <w:p w14:paraId="0DDF2B71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198</w:t>
            </w:r>
          </w:p>
        </w:tc>
        <w:tc>
          <w:tcPr>
            <w:tcW w:w="1709" w:type="dxa"/>
            <w:hideMark/>
          </w:tcPr>
          <w:p w14:paraId="4592530F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С111-1608</w:t>
            </w:r>
          </w:p>
        </w:tc>
        <w:tc>
          <w:tcPr>
            <w:tcW w:w="4883" w:type="dxa"/>
            <w:hideMark/>
          </w:tcPr>
          <w:p w14:paraId="19894B75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Дрантя</w:t>
            </w:r>
          </w:p>
        </w:tc>
        <w:tc>
          <w:tcPr>
            <w:tcW w:w="1130" w:type="dxa"/>
            <w:hideMark/>
          </w:tcPr>
          <w:p w14:paraId="43207549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кг</w:t>
            </w:r>
          </w:p>
        </w:tc>
        <w:tc>
          <w:tcPr>
            <w:tcW w:w="1273" w:type="dxa"/>
            <w:hideMark/>
          </w:tcPr>
          <w:p w14:paraId="4F404AAF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0,8235</w:t>
            </w:r>
          </w:p>
        </w:tc>
      </w:tr>
      <w:tr w:rsidR="00113579" w:rsidRPr="00113579" w14:paraId="54777F93" w14:textId="77777777" w:rsidTr="00D50229">
        <w:trPr>
          <w:gridAfter w:val="1"/>
          <w:wAfter w:w="222" w:type="dxa"/>
          <w:trHeight w:val="268"/>
        </w:trPr>
        <w:tc>
          <w:tcPr>
            <w:tcW w:w="696" w:type="dxa"/>
            <w:hideMark/>
          </w:tcPr>
          <w:p w14:paraId="2C1CEB18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199</w:t>
            </w:r>
          </w:p>
        </w:tc>
        <w:tc>
          <w:tcPr>
            <w:tcW w:w="1709" w:type="dxa"/>
            <w:hideMark/>
          </w:tcPr>
          <w:p w14:paraId="6C73C292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С1545-4</w:t>
            </w:r>
          </w:p>
        </w:tc>
        <w:tc>
          <w:tcPr>
            <w:tcW w:w="4883" w:type="dxa"/>
            <w:hideMark/>
          </w:tcPr>
          <w:p w14:paraId="2FFC467D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Бірка маркувальна</w:t>
            </w:r>
          </w:p>
        </w:tc>
        <w:tc>
          <w:tcPr>
            <w:tcW w:w="1130" w:type="dxa"/>
            <w:hideMark/>
          </w:tcPr>
          <w:p w14:paraId="7C28EF2A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100шт</w:t>
            </w:r>
          </w:p>
        </w:tc>
        <w:tc>
          <w:tcPr>
            <w:tcW w:w="1273" w:type="dxa"/>
            <w:hideMark/>
          </w:tcPr>
          <w:p w14:paraId="496C2295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0,0612</w:t>
            </w:r>
          </w:p>
        </w:tc>
      </w:tr>
      <w:tr w:rsidR="00113579" w:rsidRPr="00113579" w14:paraId="74BCBE2A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07661541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200</w:t>
            </w:r>
          </w:p>
        </w:tc>
        <w:tc>
          <w:tcPr>
            <w:tcW w:w="1709" w:type="dxa"/>
            <w:hideMark/>
          </w:tcPr>
          <w:p w14:paraId="724A12D6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+С111-136</w:t>
            </w:r>
          </w:p>
        </w:tc>
        <w:tc>
          <w:tcPr>
            <w:tcW w:w="4883" w:type="dxa"/>
            <w:hideMark/>
          </w:tcPr>
          <w:p w14:paraId="1EC18CBD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Дюбелі з каліброваною головкою [в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обоймах] 2,5х48,5 мм</w:t>
            </w:r>
          </w:p>
        </w:tc>
        <w:tc>
          <w:tcPr>
            <w:tcW w:w="1130" w:type="dxa"/>
            <w:hideMark/>
          </w:tcPr>
          <w:p w14:paraId="0240DED8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0DB1B015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0,00008</w:t>
            </w:r>
          </w:p>
        </w:tc>
      </w:tr>
      <w:tr w:rsidR="00113579" w:rsidRPr="00113579" w14:paraId="1C1FF8DA" w14:textId="77777777" w:rsidTr="00D50229">
        <w:trPr>
          <w:gridAfter w:val="1"/>
          <w:wAfter w:w="222" w:type="dxa"/>
          <w:trHeight w:val="266"/>
        </w:trPr>
        <w:tc>
          <w:tcPr>
            <w:tcW w:w="696" w:type="dxa"/>
            <w:hideMark/>
          </w:tcPr>
          <w:p w14:paraId="07D84C5E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201</w:t>
            </w:r>
          </w:p>
        </w:tc>
        <w:tc>
          <w:tcPr>
            <w:tcW w:w="1709" w:type="dxa"/>
            <w:hideMark/>
          </w:tcPr>
          <w:p w14:paraId="0FF67669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С111-962</w:t>
            </w:r>
          </w:p>
        </w:tc>
        <w:tc>
          <w:tcPr>
            <w:tcW w:w="4883" w:type="dxa"/>
            <w:hideMark/>
          </w:tcPr>
          <w:p w14:paraId="7D295FD3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Мастило, солідол жировий "Ж"</w:t>
            </w:r>
          </w:p>
        </w:tc>
        <w:tc>
          <w:tcPr>
            <w:tcW w:w="1130" w:type="dxa"/>
            <w:hideMark/>
          </w:tcPr>
          <w:p w14:paraId="374E1F02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4B086538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0,00036</w:t>
            </w:r>
          </w:p>
        </w:tc>
      </w:tr>
      <w:tr w:rsidR="00113579" w:rsidRPr="00113579" w14:paraId="086DD1A8" w14:textId="77777777" w:rsidTr="00D50229">
        <w:trPr>
          <w:gridAfter w:val="1"/>
          <w:wAfter w:w="222" w:type="dxa"/>
          <w:trHeight w:val="270"/>
        </w:trPr>
        <w:tc>
          <w:tcPr>
            <w:tcW w:w="696" w:type="dxa"/>
            <w:hideMark/>
          </w:tcPr>
          <w:p w14:paraId="119A7F11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202</w:t>
            </w:r>
          </w:p>
        </w:tc>
        <w:tc>
          <w:tcPr>
            <w:tcW w:w="1709" w:type="dxa"/>
            <w:hideMark/>
          </w:tcPr>
          <w:p w14:paraId="6F0967AB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С111-311</w:t>
            </w:r>
          </w:p>
        </w:tc>
        <w:tc>
          <w:tcPr>
            <w:tcW w:w="4883" w:type="dxa"/>
            <w:hideMark/>
          </w:tcPr>
          <w:p w14:paraId="56DB09AD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Каболка</w:t>
            </w:r>
          </w:p>
        </w:tc>
        <w:tc>
          <w:tcPr>
            <w:tcW w:w="1130" w:type="dxa"/>
            <w:hideMark/>
          </w:tcPr>
          <w:p w14:paraId="2C0F03BF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570F7E51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0,00007</w:t>
            </w:r>
          </w:p>
        </w:tc>
      </w:tr>
      <w:tr w:rsidR="00113579" w:rsidRPr="00113579" w14:paraId="2262C7BF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7810C08B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203</w:t>
            </w:r>
          </w:p>
        </w:tc>
        <w:tc>
          <w:tcPr>
            <w:tcW w:w="1709" w:type="dxa"/>
            <w:hideMark/>
          </w:tcPr>
          <w:p w14:paraId="35B77C46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+С111-1483</w:t>
            </w:r>
          </w:p>
        </w:tc>
        <w:tc>
          <w:tcPr>
            <w:tcW w:w="4883" w:type="dxa"/>
            <w:hideMark/>
          </w:tcPr>
          <w:p w14:paraId="5B2752EF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Шурупи з напівкруглою головкою, діаметр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стрижня 6 мм, довжина 40 мм</w:t>
            </w:r>
          </w:p>
        </w:tc>
        <w:tc>
          <w:tcPr>
            <w:tcW w:w="1130" w:type="dxa"/>
            <w:hideMark/>
          </w:tcPr>
          <w:p w14:paraId="0EA57BEF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7D9042E2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0,00007</w:t>
            </w:r>
          </w:p>
        </w:tc>
      </w:tr>
      <w:tr w:rsidR="00113579" w:rsidRPr="00113579" w14:paraId="2FA22B8B" w14:textId="77777777" w:rsidTr="00D50229">
        <w:trPr>
          <w:gridAfter w:val="1"/>
          <w:wAfter w:w="222" w:type="dxa"/>
          <w:trHeight w:val="825"/>
        </w:trPr>
        <w:tc>
          <w:tcPr>
            <w:tcW w:w="696" w:type="dxa"/>
            <w:hideMark/>
          </w:tcPr>
          <w:p w14:paraId="4295B6BD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204</w:t>
            </w:r>
          </w:p>
        </w:tc>
        <w:tc>
          <w:tcPr>
            <w:tcW w:w="1709" w:type="dxa"/>
            <w:hideMark/>
          </w:tcPr>
          <w:p w14:paraId="04904E06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+С111-1315</w:t>
            </w:r>
          </w:p>
        </w:tc>
        <w:tc>
          <w:tcPr>
            <w:tcW w:w="4883" w:type="dxa"/>
            <w:hideMark/>
          </w:tcPr>
          <w:p w14:paraId="2F0DFC18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Портландцемент загальнобудівельного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призначення з мінеральними добавками до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20%, марка 300</w:t>
            </w:r>
          </w:p>
        </w:tc>
        <w:tc>
          <w:tcPr>
            <w:tcW w:w="1130" w:type="dxa"/>
            <w:hideMark/>
          </w:tcPr>
          <w:p w14:paraId="468CFC3C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29B569A2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0,002</w:t>
            </w:r>
          </w:p>
        </w:tc>
      </w:tr>
      <w:tr w:rsidR="00113579" w:rsidRPr="00113579" w14:paraId="20F6B0B4" w14:textId="77777777" w:rsidTr="00D50229">
        <w:trPr>
          <w:gridAfter w:val="1"/>
          <w:wAfter w:w="222" w:type="dxa"/>
          <w:trHeight w:val="152"/>
        </w:trPr>
        <w:tc>
          <w:tcPr>
            <w:tcW w:w="696" w:type="dxa"/>
            <w:hideMark/>
          </w:tcPr>
          <w:p w14:paraId="7B6D361B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205</w:t>
            </w:r>
          </w:p>
        </w:tc>
        <w:tc>
          <w:tcPr>
            <w:tcW w:w="1709" w:type="dxa"/>
            <w:hideMark/>
          </w:tcPr>
          <w:p w14:paraId="27C19602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С111-1668</w:t>
            </w:r>
          </w:p>
        </w:tc>
        <w:tc>
          <w:tcPr>
            <w:tcW w:w="4883" w:type="dxa"/>
            <w:hideMark/>
          </w:tcPr>
          <w:p w14:paraId="48A4894B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Оліфа натуральна</w:t>
            </w:r>
          </w:p>
        </w:tc>
        <w:tc>
          <w:tcPr>
            <w:tcW w:w="1130" w:type="dxa"/>
            <w:hideMark/>
          </w:tcPr>
          <w:p w14:paraId="6B33CF6C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кг</w:t>
            </w:r>
          </w:p>
        </w:tc>
        <w:tc>
          <w:tcPr>
            <w:tcW w:w="1273" w:type="dxa"/>
            <w:hideMark/>
          </w:tcPr>
          <w:p w14:paraId="3DA93F85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0,03</w:t>
            </w:r>
          </w:p>
        </w:tc>
      </w:tr>
      <w:tr w:rsidR="00113579" w:rsidRPr="00113579" w14:paraId="2EC1CA95" w14:textId="77777777" w:rsidTr="00D50229">
        <w:trPr>
          <w:gridAfter w:val="1"/>
          <w:wAfter w:w="222" w:type="dxa"/>
          <w:trHeight w:val="198"/>
        </w:trPr>
        <w:tc>
          <w:tcPr>
            <w:tcW w:w="696" w:type="dxa"/>
            <w:hideMark/>
          </w:tcPr>
          <w:p w14:paraId="32E5A5A2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206</w:t>
            </w:r>
          </w:p>
        </w:tc>
        <w:tc>
          <w:tcPr>
            <w:tcW w:w="1709" w:type="dxa"/>
            <w:hideMark/>
          </w:tcPr>
          <w:p w14:paraId="2F101331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С111-384</w:t>
            </w:r>
          </w:p>
        </w:tc>
        <w:tc>
          <w:tcPr>
            <w:tcW w:w="4883" w:type="dxa"/>
            <w:hideMark/>
          </w:tcPr>
          <w:p w14:paraId="16BD0264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Білило густотерте цинкове МА-011-1</w:t>
            </w:r>
          </w:p>
        </w:tc>
        <w:tc>
          <w:tcPr>
            <w:tcW w:w="1130" w:type="dxa"/>
            <w:hideMark/>
          </w:tcPr>
          <w:p w14:paraId="6C1163A8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7229201C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0,00005</w:t>
            </w:r>
          </w:p>
        </w:tc>
      </w:tr>
      <w:tr w:rsidR="00113579" w:rsidRPr="00113579" w14:paraId="4B86C677" w14:textId="77777777" w:rsidTr="00D50229">
        <w:trPr>
          <w:gridAfter w:val="1"/>
          <w:wAfter w:w="222" w:type="dxa"/>
          <w:trHeight w:val="244"/>
        </w:trPr>
        <w:tc>
          <w:tcPr>
            <w:tcW w:w="696" w:type="dxa"/>
            <w:hideMark/>
          </w:tcPr>
          <w:p w14:paraId="5B858C12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207</w:t>
            </w:r>
          </w:p>
        </w:tc>
        <w:tc>
          <w:tcPr>
            <w:tcW w:w="1709" w:type="dxa"/>
            <w:hideMark/>
          </w:tcPr>
          <w:p w14:paraId="2D5B757E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С1546-35</w:t>
            </w:r>
          </w:p>
        </w:tc>
        <w:tc>
          <w:tcPr>
            <w:tcW w:w="4883" w:type="dxa"/>
            <w:hideMark/>
          </w:tcPr>
          <w:p w14:paraId="28B72C48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Лак електроізолювальний N318</w:t>
            </w:r>
          </w:p>
        </w:tc>
        <w:tc>
          <w:tcPr>
            <w:tcW w:w="1130" w:type="dxa"/>
            <w:hideMark/>
          </w:tcPr>
          <w:p w14:paraId="162A80E7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779FE0FA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0,00003</w:t>
            </w:r>
          </w:p>
        </w:tc>
      </w:tr>
      <w:tr w:rsidR="00113579" w:rsidRPr="00113579" w14:paraId="68B38B82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0C788F9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208</w:t>
            </w:r>
          </w:p>
        </w:tc>
        <w:tc>
          <w:tcPr>
            <w:tcW w:w="1709" w:type="dxa"/>
            <w:hideMark/>
          </w:tcPr>
          <w:p w14:paraId="0829247E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+С111-1639</w:t>
            </w:r>
          </w:p>
        </w:tc>
        <w:tc>
          <w:tcPr>
            <w:tcW w:w="4883" w:type="dxa"/>
            <w:hideMark/>
          </w:tcPr>
          <w:p w14:paraId="2D69B5B0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Круги армовані абразивні зачисні, діаметр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180х6 мм</w:t>
            </w:r>
          </w:p>
        </w:tc>
        <w:tc>
          <w:tcPr>
            <w:tcW w:w="1130" w:type="dxa"/>
            <w:hideMark/>
          </w:tcPr>
          <w:p w14:paraId="4B6BF874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082759FA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0,08822</w:t>
            </w:r>
          </w:p>
        </w:tc>
      </w:tr>
      <w:tr w:rsidR="00113579" w:rsidRPr="00113579" w14:paraId="4D7A8FD8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4AFBE333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209</w:t>
            </w:r>
          </w:p>
        </w:tc>
        <w:tc>
          <w:tcPr>
            <w:tcW w:w="1709" w:type="dxa"/>
            <w:hideMark/>
          </w:tcPr>
          <w:p w14:paraId="3C4807B9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+С1425-11683</w:t>
            </w:r>
          </w:p>
        </w:tc>
        <w:tc>
          <w:tcPr>
            <w:tcW w:w="4883" w:type="dxa"/>
            <w:hideMark/>
          </w:tcPr>
          <w:p w14:paraId="325D2923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Розчин готовий кладковий важкий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цементний, марка М100</w:t>
            </w:r>
          </w:p>
        </w:tc>
        <w:tc>
          <w:tcPr>
            <w:tcW w:w="1130" w:type="dxa"/>
            <w:hideMark/>
          </w:tcPr>
          <w:p w14:paraId="3AFFF0E4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м3</w:t>
            </w:r>
          </w:p>
        </w:tc>
        <w:tc>
          <w:tcPr>
            <w:tcW w:w="1273" w:type="dxa"/>
            <w:hideMark/>
          </w:tcPr>
          <w:p w14:paraId="07C9381E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0,002</w:t>
            </w:r>
          </w:p>
        </w:tc>
      </w:tr>
      <w:tr w:rsidR="00113579" w:rsidRPr="00113579" w14:paraId="509BF74D" w14:textId="77777777" w:rsidTr="00D50229">
        <w:trPr>
          <w:gridAfter w:val="1"/>
          <w:wAfter w:w="222" w:type="dxa"/>
          <w:trHeight w:val="689"/>
        </w:trPr>
        <w:tc>
          <w:tcPr>
            <w:tcW w:w="696" w:type="dxa"/>
            <w:hideMark/>
          </w:tcPr>
          <w:p w14:paraId="71ED2D1A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210</w:t>
            </w:r>
          </w:p>
        </w:tc>
        <w:tc>
          <w:tcPr>
            <w:tcW w:w="1709" w:type="dxa"/>
            <w:hideMark/>
          </w:tcPr>
          <w:p w14:paraId="32E84445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С1544-89</w:t>
            </w:r>
          </w:p>
        </w:tc>
        <w:tc>
          <w:tcPr>
            <w:tcW w:w="4883" w:type="dxa"/>
            <w:hideMark/>
          </w:tcPr>
          <w:p w14:paraId="138FCE6E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Склострічка липка ізоляційна на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полікасиновому компаунді, марка ЛСЕПЛ,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ширина 20-30 мм, товщина від 0,14 до 0,19мм</w:t>
            </w:r>
          </w:p>
        </w:tc>
        <w:tc>
          <w:tcPr>
            <w:tcW w:w="1130" w:type="dxa"/>
            <w:hideMark/>
          </w:tcPr>
          <w:p w14:paraId="0EEF10C1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кг</w:t>
            </w:r>
          </w:p>
        </w:tc>
        <w:tc>
          <w:tcPr>
            <w:tcW w:w="1273" w:type="dxa"/>
            <w:hideMark/>
          </w:tcPr>
          <w:p w14:paraId="046277D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0,006</w:t>
            </w:r>
          </w:p>
        </w:tc>
      </w:tr>
      <w:tr w:rsidR="00113579" w:rsidRPr="00113579" w14:paraId="51AF3B56" w14:textId="77777777" w:rsidTr="00D50229">
        <w:trPr>
          <w:gridAfter w:val="1"/>
          <w:wAfter w:w="222" w:type="dxa"/>
          <w:trHeight w:val="274"/>
        </w:trPr>
        <w:tc>
          <w:tcPr>
            <w:tcW w:w="696" w:type="dxa"/>
            <w:hideMark/>
          </w:tcPr>
          <w:p w14:paraId="0A6B2569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211</w:t>
            </w:r>
          </w:p>
        </w:tc>
        <w:tc>
          <w:tcPr>
            <w:tcW w:w="1709" w:type="dxa"/>
            <w:hideMark/>
          </w:tcPr>
          <w:p w14:paraId="4B86D7DA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С1546-7</w:t>
            </w:r>
          </w:p>
        </w:tc>
        <w:tc>
          <w:tcPr>
            <w:tcW w:w="4883" w:type="dxa"/>
            <w:hideMark/>
          </w:tcPr>
          <w:p w14:paraId="0F13B491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Вазелін технічний</w:t>
            </w:r>
          </w:p>
        </w:tc>
        <w:tc>
          <w:tcPr>
            <w:tcW w:w="1130" w:type="dxa"/>
            <w:hideMark/>
          </w:tcPr>
          <w:p w14:paraId="0202E783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44782EFB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0,00003</w:t>
            </w:r>
          </w:p>
        </w:tc>
      </w:tr>
      <w:tr w:rsidR="00113579" w:rsidRPr="00113579" w14:paraId="4DBEE79C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4A842F27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212</w:t>
            </w:r>
          </w:p>
        </w:tc>
        <w:tc>
          <w:tcPr>
            <w:tcW w:w="1709" w:type="dxa"/>
            <w:hideMark/>
          </w:tcPr>
          <w:p w14:paraId="4C11CDFF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+С111-818-1</w:t>
            </w:r>
          </w:p>
        </w:tc>
        <w:tc>
          <w:tcPr>
            <w:tcW w:w="4883" w:type="dxa"/>
            <w:hideMark/>
          </w:tcPr>
          <w:p w14:paraId="62189FE1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Дріт сталевий низьковуглецевий різного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призначення світлий, діаметр 4,0 мм</w:t>
            </w:r>
          </w:p>
        </w:tc>
        <w:tc>
          <w:tcPr>
            <w:tcW w:w="1130" w:type="dxa"/>
            <w:hideMark/>
          </w:tcPr>
          <w:p w14:paraId="65BA5852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38DB3CF9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0,000141</w:t>
            </w:r>
          </w:p>
        </w:tc>
      </w:tr>
      <w:tr w:rsidR="00113579" w:rsidRPr="00113579" w14:paraId="352FB765" w14:textId="77777777" w:rsidTr="00D50229">
        <w:trPr>
          <w:gridAfter w:val="1"/>
          <w:wAfter w:w="222" w:type="dxa"/>
          <w:trHeight w:val="272"/>
        </w:trPr>
        <w:tc>
          <w:tcPr>
            <w:tcW w:w="696" w:type="dxa"/>
            <w:hideMark/>
          </w:tcPr>
          <w:p w14:paraId="2FC82CA1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213</w:t>
            </w:r>
          </w:p>
        </w:tc>
        <w:tc>
          <w:tcPr>
            <w:tcW w:w="1709" w:type="dxa"/>
            <w:hideMark/>
          </w:tcPr>
          <w:p w14:paraId="2D64F7FA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С1110-186</w:t>
            </w:r>
          </w:p>
        </w:tc>
        <w:tc>
          <w:tcPr>
            <w:tcW w:w="4883" w:type="dxa"/>
            <w:hideMark/>
          </w:tcPr>
          <w:p w14:paraId="158A0358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З'єднувачі овальні сталеві, марка СОС-25-1а</w:t>
            </w:r>
          </w:p>
        </w:tc>
        <w:tc>
          <w:tcPr>
            <w:tcW w:w="1130" w:type="dxa"/>
            <w:hideMark/>
          </w:tcPr>
          <w:p w14:paraId="6AAF126B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59628FB3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0,0714</w:t>
            </w:r>
          </w:p>
        </w:tc>
      </w:tr>
      <w:tr w:rsidR="00113579" w:rsidRPr="00113579" w14:paraId="3B98B1DC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029B70B7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214</w:t>
            </w:r>
          </w:p>
        </w:tc>
        <w:tc>
          <w:tcPr>
            <w:tcW w:w="1709" w:type="dxa"/>
            <w:hideMark/>
          </w:tcPr>
          <w:p w14:paraId="203FD9D9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С1541-43</w:t>
            </w:r>
          </w:p>
        </w:tc>
        <w:tc>
          <w:tcPr>
            <w:tcW w:w="4883" w:type="dxa"/>
            <w:hideMark/>
          </w:tcPr>
          <w:p w14:paraId="4C952A9B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Набивка сальника водяного насосу,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квадратна, сторона квадрата 12 мм</w:t>
            </w:r>
          </w:p>
        </w:tc>
        <w:tc>
          <w:tcPr>
            <w:tcW w:w="1130" w:type="dxa"/>
            <w:hideMark/>
          </w:tcPr>
          <w:p w14:paraId="119065D0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6B9E8672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0,000004</w:t>
            </w:r>
          </w:p>
        </w:tc>
      </w:tr>
      <w:tr w:rsidR="00113579" w:rsidRPr="00113579" w14:paraId="4AF3C449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6BEC14DE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215</w:t>
            </w:r>
          </w:p>
        </w:tc>
        <w:tc>
          <w:tcPr>
            <w:tcW w:w="1709" w:type="dxa"/>
            <w:hideMark/>
          </w:tcPr>
          <w:p w14:paraId="5AE98195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С159-6</w:t>
            </w:r>
          </w:p>
        </w:tc>
        <w:tc>
          <w:tcPr>
            <w:tcW w:w="4883" w:type="dxa"/>
            <w:hideMark/>
          </w:tcPr>
          <w:p w14:paraId="4B1D1190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Дріт біметалевий сталемідний, марка БСМ-1,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 xml:space="preserve"> діаметр 2,8 мм</w:t>
            </w:r>
          </w:p>
        </w:tc>
        <w:tc>
          <w:tcPr>
            <w:tcW w:w="1130" w:type="dxa"/>
            <w:hideMark/>
          </w:tcPr>
          <w:p w14:paraId="35379263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2FF7A7F9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0,0000085</w:t>
            </w:r>
          </w:p>
        </w:tc>
      </w:tr>
      <w:tr w:rsidR="00113579" w:rsidRPr="00113579" w14:paraId="580639AE" w14:textId="77777777" w:rsidTr="00D50229">
        <w:trPr>
          <w:gridAfter w:val="1"/>
          <w:wAfter w:w="222" w:type="dxa"/>
          <w:trHeight w:val="264"/>
        </w:trPr>
        <w:tc>
          <w:tcPr>
            <w:tcW w:w="696" w:type="dxa"/>
            <w:hideMark/>
          </w:tcPr>
          <w:p w14:paraId="04BE13A4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216</w:t>
            </w:r>
          </w:p>
        </w:tc>
        <w:tc>
          <w:tcPr>
            <w:tcW w:w="1709" w:type="dxa"/>
            <w:hideMark/>
          </w:tcPr>
          <w:p w14:paraId="0B043C5E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С1545-163</w:t>
            </w:r>
          </w:p>
        </w:tc>
        <w:tc>
          <w:tcPr>
            <w:tcW w:w="4883" w:type="dxa"/>
            <w:hideMark/>
          </w:tcPr>
          <w:p w14:paraId="3C8CA80F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Патрони до пістолета Д-2</w:t>
            </w:r>
          </w:p>
        </w:tc>
        <w:tc>
          <w:tcPr>
            <w:tcW w:w="1130" w:type="dxa"/>
            <w:hideMark/>
          </w:tcPr>
          <w:p w14:paraId="7B180CFB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100шт</w:t>
            </w:r>
          </w:p>
        </w:tc>
        <w:tc>
          <w:tcPr>
            <w:tcW w:w="1273" w:type="dxa"/>
            <w:hideMark/>
          </w:tcPr>
          <w:p w14:paraId="64B6E89A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0,0132</w:t>
            </w:r>
          </w:p>
        </w:tc>
      </w:tr>
      <w:tr w:rsidR="00113579" w:rsidRPr="00113579" w14:paraId="1A7D073C" w14:textId="77777777" w:rsidTr="00D50229">
        <w:trPr>
          <w:gridAfter w:val="1"/>
          <w:wAfter w:w="222" w:type="dxa"/>
          <w:trHeight w:val="268"/>
        </w:trPr>
        <w:tc>
          <w:tcPr>
            <w:tcW w:w="696" w:type="dxa"/>
            <w:hideMark/>
          </w:tcPr>
          <w:p w14:paraId="01DFAAF8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217</w:t>
            </w:r>
          </w:p>
        </w:tc>
        <w:tc>
          <w:tcPr>
            <w:tcW w:w="1709" w:type="dxa"/>
            <w:hideMark/>
          </w:tcPr>
          <w:p w14:paraId="7CAEAF00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С1545-159</w:t>
            </w:r>
          </w:p>
        </w:tc>
        <w:tc>
          <w:tcPr>
            <w:tcW w:w="4883" w:type="dxa"/>
            <w:hideMark/>
          </w:tcPr>
          <w:p w14:paraId="547C9B12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Очіс льняний</w:t>
            </w:r>
          </w:p>
        </w:tc>
        <w:tc>
          <w:tcPr>
            <w:tcW w:w="1130" w:type="dxa"/>
            <w:hideMark/>
          </w:tcPr>
          <w:p w14:paraId="4B55ED10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3A744B64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0,00003</w:t>
            </w:r>
          </w:p>
        </w:tc>
      </w:tr>
      <w:tr w:rsidR="00113579" w:rsidRPr="00113579" w14:paraId="160D4080" w14:textId="77777777" w:rsidTr="00D50229">
        <w:trPr>
          <w:gridAfter w:val="1"/>
          <w:wAfter w:w="222" w:type="dxa"/>
          <w:trHeight w:val="286"/>
        </w:trPr>
        <w:tc>
          <w:tcPr>
            <w:tcW w:w="696" w:type="dxa"/>
            <w:hideMark/>
          </w:tcPr>
          <w:p w14:paraId="498B3C59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218</w:t>
            </w:r>
          </w:p>
        </w:tc>
        <w:tc>
          <w:tcPr>
            <w:tcW w:w="1709" w:type="dxa"/>
            <w:hideMark/>
          </w:tcPr>
          <w:p w14:paraId="7D96FAF8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С111-1374</w:t>
            </w:r>
          </w:p>
        </w:tc>
        <w:tc>
          <w:tcPr>
            <w:tcW w:w="4883" w:type="dxa"/>
            <w:hideMark/>
          </w:tcPr>
          <w:p w14:paraId="2426F7BA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Шпагат паперовий</w:t>
            </w:r>
          </w:p>
        </w:tc>
        <w:tc>
          <w:tcPr>
            <w:tcW w:w="1130" w:type="dxa"/>
            <w:hideMark/>
          </w:tcPr>
          <w:p w14:paraId="05FA6953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72A744F4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0,00001</w:t>
            </w:r>
          </w:p>
        </w:tc>
      </w:tr>
      <w:tr w:rsidR="00113579" w:rsidRPr="00113579" w14:paraId="64F8FB49" w14:textId="77777777" w:rsidTr="00D50229">
        <w:trPr>
          <w:gridAfter w:val="1"/>
          <w:wAfter w:w="222" w:type="dxa"/>
          <w:trHeight w:val="262"/>
        </w:trPr>
        <w:tc>
          <w:tcPr>
            <w:tcW w:w="696" w:type="dxa"/>
            <w:hideMark/>
          </w:tcPr>
          <w:p w14:paraId="15702BB8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219</w:t>
            </w:r>
          </w:p>
        </w:tc>
        <w:tc>
          <w:tcPr>
            <w:tcW w:w="1709" w:type="dxa"/>
            <w:hideMark/>
          </w:tcPr>
          <w:p w14:paraId="0B49F4AF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С1546-78</w:t>
            </w:r>
          </w:p>
        </w:tc>
        <w:tc>
          <w:tcPr>
            <w:tcW w:w="4883" w:type="dxa"/>
            <w:hideMark/>
          </w:tcPr>
          <w:p w14:paraId="2F3C91F3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Мастило універсальне контактне 39У</w:t>
            </w:r>
          </w:p>
        </w:tc>
        <w:tc>
          <w:tcPr>
            <w:tcW w:w="1130" w:type="dxa"/>
            <w:hideMark/>
          </w:tcPr>
          <w:p w14:paraId="41B7EFD8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4878FFC5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0,00000058</w:t>
            </w:r>
          </w:p>
        </w:tc>
      </w:tr>
      <w:tr w:rsidR="00113579" w:rsidRPr="00113579" w14:paraId="4D6D75BA" w14:textId="77777777" w:rsidTr="00D50229">
        <w:trPr>
          <w:gridAfter w:val="1"/>
          <w:wAfter w:w="222" w:type="dxa"/>
          <w:trHeight w:val="280"/>
        </w:trPr>
        <w:tc>
          <w:tcPr>
            <w:tcW w:w="696" w:type="dxa"/>
            <w:hideMark/>
          </w:tcPr>
          <w:p w14:paraId="3ECD0DBD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220</w:t>
            </w:r>
          </w:p>
        </w:tc>
        <w:tc>
          <w:tcPr>
            <w:tcW w:w="1709" w:type="dxa"/>
            <w:hideMark/>
          </w:tcPr>
          <w:p w14:paraId="5B94ECEA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С111-587</w:t>
            </w:r>
          </w:p>
        </w:tc>
        <w:tc>
          <w:tcPr>
            <w:tcW w:w="4883" w:type="dxa"/>
            <w:hideMark/>
          </w:tcPr>
          <w:p w14:paraId="7B51C45E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Масло індустрійне И-20А</w:t>
            </w:r>
          </w:p>
        </w:tc>
        <w:tc>
          <w:tcPr>
            <w:tcW w:w="1130" w:type="dxa"/>
            <w:hideMark/>
          </w:tcPr>
          <w:p w14:paraId="0AE7318E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6264BB2C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0,000001</w:t>
            </w:r>
          </w:p>
        </w:tc>
      </w:tr>
      <w:tr w:rsidR="00113579" w:rsidRPr="00113579" w14:paraId="1DAFC1D6" w14:textId="77777777" w:rsidTr="00D50229">
        <w:trPr>
          <w:gridAfter w:val="1"/>
          <w:wAfter w:w="222" w:type="dxa"/>
          <w:trHeight w:val="270"/>
        </w:trPr>
        <w:tc>
          <w:tcPr>
            <w:tcW w:w="696" w:type="dxa"/>
            <w:hideMark/>
          </w:tcPr>
          <w:p w14:paraId="7B4A4C3D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lastRenderedPageBreak/>
              <w:t>221</w:t>
            </w:r>
          </w:p>
        </w:tc>
        <w:tc>
          <w:tcPr>
            <w:tcW w:w="1709" w:type="dxa"/>
            <w:hideMark/>
          </w:tcPr>
          <w:p w14:paraId="6C5BC109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С111-254</w:t>
            </w:r>
          </w:p>
        </w:tc>
        <w:tc>
          <w:tcPr>
            <w:tcW w:w="4883" w:type="dxa"/>
            <w:hideMark/>
          </w:tcPr>
          <w:p w14:paraId="1709604C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Вапно хлорне, марка А</w:t>
            </w:r>
          </w:p>
        </w:tc>
        <w:tc>
          <w:tcPr>
            <w:tcW w:w="1130" w:type="dxa"/>
            <w:hideMark/>
          </w:tcPr>
          <w:p w14:paraId="5DBFF7FC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2899571D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0,000001</w:t>
            </w:r>
          </w:p>
        </w:tc>
      </w:tr>
      <w:tr w:rsidR="00113579" w:rsidRPr="00113579" w14:paraId="148CCF1D" w14:textId="77777777" w:rsidTr="00D50229">
        <w:trPr>
          <w:gridAfter w:val="1"/>
          <w:wAfter w:w="222" w:type="dxa"/>
          <w:trHeight w:val="274"/>
        </w:trPr>
        <w:tc>
          <w:tcPr>
            <w:tcW w:w="696" w:type="dxa"/>
            <w:hideMark/>
          </w:tcPr>
          <w:p w14:paraId="7AAC017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222</w:t>
            </w:r>
          </w:p>
        </w:tc>
        <w:tc>
          <w:tcPr>
            <w:tcW w:w="1709" w:type="dxa"/>
            <w:hideMark/>
          </w:tcPr>
          <w:p w14:paraId="33C0FA16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С111-1600</w:t>
            </w:r>
          </w:p>
        </w:tc>
        <w:tc>
          <w:tcPr>
            <w:tcW w:w="4883" w:type="dxa"/>
            <w:hideMark/>
          </w:tcPr>
          <w:p w14:paraId="0D46FF54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Бензин розчинник</w:t>
            </w:r>
          </w:p>
        </w:tc>
        <w:tc>
          <w:tcPr>
            <w:tcW w:w="1130" w:type="dxa"/>
            <w:hideMark/>
          </w:tcPr>
          <w:p w14:paraId="77BDEB1D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</w:t>
            </w:r>
          </w:p>
        </w:tc>
        <w:tc>
          <w:tcPr>
            <w:tcW w:w="1273" w:type="dxa"/>
            <w:hideMark/>
          </w:tcPr>
          <w:p w14:paraId="4BF1C12E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0,000001</w:t>
            </w:r>
          </w:p>
        </w:tc>
      </w:tr>
      <w:tr w:rsidR="00113579" w:rsidRPr="00113579" w14:paraId="400FBF94" w14:textId="77777777" w:rsidTr="00D50229">
        <w:trPr>
          <w:gridAfter w:val="1"/>
          <w:wAfter w:w="222" w:type="dxa"/>
          <w:trHeight w:val="278"/>
        </w:trPr>
        <w:tc>
          <w:tcPr>
            <w:tcW w:w="696" w:type="dxa"/>
            <w:hideMark/>
          </w:tcPr>
          <w:p w14:paraId="78F2575C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223</w:t>
            </w:r>
          </w:p>
        </w:tc>
        <w:tc>
          <w:tcPr>
            <w:tcW w:w="1709" w:type="dxa"/>
            <w:hideMark/>
          </w:tcPr>
          <w:p w14:paraId="040E5DBC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+С111-1771</w:t>
            </w:r>
          </w:p>
        </w:tc>
        <w:tc>
          <w:tcPr>
            <w:tcW w:w="4883" w:type="dxa"/>
            <w:hideMark/>
          </w:tcPr>
          <w:p w14:paraId="362EABC5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Свердла кільцеві алмазні, діаметр 100 мм</w:t>
            </w:r>
          </w:p>
        </w:tc>
        <w:tc>
          <w:tcPr>
            <w:tcW w:w="1130" w:type="dxa"/>
            <w:hideMark/>
          </w:tcPr>
          <w:p w14:paraId="3780806E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57CBC9F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-0,14544</w:t>
            </w:r>
          </w:p>
        </w:tc>
      </w:tr>
      <w:tr w:rsidR="00113579" w:rsidRPr="00113579" w14:paraId="5C76405F" w14:textId="77777777" w:rsidTr="00D50229">
        <w:trPr>
          <w:gridAfter w:val="1"/>
          <w:wAfter w:w="222" w:type="dxa"/>
          <w:trHeight w:val="298"/>
        </w:trPr>
        <w:tc>
          <w:tcPr>
            <w:tcW w:w="696" w:type="dxa"/>
            <w:hideMark/>
          </w:tcPr>
          <w:p w14:paraId="3735691B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 </w:t>
            </w:r>
          </w:p>
        </w:tc>
        <w:tc>
          <w:tcPr>
            <w:tcW w:w="1709" w:type="dxa"/>
            <w:hideMark/>
          </w:tcPr>
          <w:p w14:paraId="170E1092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 </w:t>
            </w:r>
          </w:p>
        </w:tc>
        <w:tc>
          <w:tcPr>
            <w:tcW w:w="4883" w:type="dxa"/>
            <w:hideMark/>
          </w:tcPr>
          <w:p w14:paraId="119E69C3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</w:p>
        </w:tc>
        <w:tc>
          <w:tcPr>
            <w:tcW w:w="1130" w:type="dxa"/>
            <w:hideMark/>
          </w:tcPr>
          <w:p w14:paraId="054C2493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 </w:t>
            </w:r>
          </w:p>
        </w:tc>
        <w:tc>
          <w:tcPr>
            <w:tcW w:w="1273" w:type="dxa"/>
            <w:hideMark/>
          </w:tcPr>
          <w:p w14:paraId="5523E0DC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 </w:t>
            </w:r>
          </w:p>
        </w:tc>
      </w:tr>
      <w:tr w:rsidR="00113579" w:rsidRPr="00113579" w14:paraId="3AE9B269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3F905E4B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 </w:t>
            </w:r>
          </w:p>
        </w:tc>
        <w:tc>
          <w:tcPr>
            <w:tcW w:w="1709" w:type="dxa"/>
            <w:hideMark/>
          </w:tcPr>
          <w:p w14:paraId="207E3EA9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 </w:t>
            </w:r>
          </w:p>
        </w:tc>
        <w:tc>
          <w:tcPr>
            <w:tcW w:w="4883" w:type="dxa"/>
            <w:hideMark/>
          </w:tcPr>
          <w:p w14:paraId="2636A3F3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Енергоносiї машин, врахованих в складi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загальновиробничих витрат</w:t>
            </w:r>
          </w:p>
        </w:tc>
        <w:tc>
          <w:tcPr>
            <w:tcW w:w="1130" w:type="dxa"/>
            <w:hideMark/>
          </w:tcPr>
          <w:p w14:paraId="193C70DB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 </w:t>
            </w:r>
          </w:p>
        </w:tc>
        <w:tc>
          <w:tcPr>
            <w:tcW w:w="1273" w:type="dxa"/>
            <w:hideMark/>
          </w:tcPr>
          <w:p w14:paraId="3EC2314A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 </w:t>
            </w:r>
          </w:p>
        </w:tc>
      </w:tr>
      <w:tr w:rsidR="00113579" w:rsidRPr="00113579" w14:paraId="3AAC87FD" w14:textId="77777777" w:rsidTr="00D50229">
        <w:trPr>
          <w:gridAfter w:val="1"/>
          <w:wAfter w:w="222" w:type="dxa"/>
          <w:trHeight w:val="235"/>
        </w:trPr>
        <w:tc>
          <w:tcPr>
            <w:tcW w:w="696" w:type="dxa"/>
            <w:hideMark/>
          </w:tcPr>
          <w:p w14:paraId="326E2769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224</w:t>
            </w:r>
          </w:p>
        </w:tc>
        <w:tc>
          <w:tcPr>
            <w:tcW w:w="1709" w:type="dxa"/>
            <w:hideMark/>
          </w:tcPr>
          <w:p w14:paraId="46EAA2A3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С1999-9003</w:t>
            </w:r>
          </w:p>
        </w:tc>
        <w:tc>
          <w:tcPr>
            <w:tcW w:w="4883" w:type="dxa"/>
            <w:hideMark/>
          </w:tcPr>
          <w:p w14:paraId="326E2999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Бензин</w:t>
            </w:r>
          </w:p>
        </w:tc>
        <w:tc>
          <w:tcPr>
            <w:tcW w:w="1130" w:type="dxa"/>
            <w:hideMark/>
          </w:tcPr>
          <w:p w14:paraId="473E9904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кг</w:t>
            </w:r>
          </w:p>
        </w:tc>
        <w:tc>
          <w:tcPr>
            <w:tcW w:w="1273" w:type="dxa"/>
            <w:hideMark/>
          </w:tcPr>
          <w:p w14:paraId="4780FE67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1,5858</w:t>
            </w:r>
          </w:p>
        </w:tc>
      </w:tr>
      <w:tr w:rsidR="00113579" w:rsidRPr="00113579" w14:paraId="7D7FD6B5" w14:textId="77777777" w:rsidTr="00D50229">
        <w:trPr>
          <w:gridAfter w:val="1"/>
          <w:wAfter w:w="222" w:type="dxa"/>
          <w:trHeight w:val="281"/>
        </w:trPr>
        <w:tc>
          <w:tcPr>
            <w:tcW w:w="696" w:type="dxa"/>
            <w:hideMark/>
          </w:tcPr>
          <w:p w14:paraId="07E9D532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225</w:t>
            </w:r>
          </w:p>
        </w:tc>
        <w:tc>
          <w:tcPr>
            <w:tcW w:w="1709" w:type="dxa"/>
            <w:hideMark/>
          </w:tcPr>
          <w:p w14:paraId="30A4A24D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С1999-9001</w:t>
            </w:r>
          </w:p>
        </w:tc>
        <w:tc>
          <w:tcPr>
            <w:tcW w:w="4883" w:type="dxa"/>
            <w:hideMark/>
          </w:tcPr>
          <w:p w14:paraId="36F33439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Електроенергія</w:t>
            </w:r>
          </w:p>
        </w:tc>
        <w:tc>
          <w:tcPr>
            <w:tcW w:w="1130" w:type="dxa"/>
            <w:hideMark/>
          </w:tcPr>
          <w:p w14:paraId="2B2736CA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кВт-год</w:t>
            </w:r>
          </w:p>
        </w:tc>
        <w:tc>
          <w:tcPr>
            <w:tcW w:w="1273" w:type="dxa"/>
            <w:hideMark/>
          </w:tcPr>
          <w:p w14:paraId="1A6DB32F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18,8094</w:t>
            </w:r>
          </w:p>
        </w:tc>
      </w:tr>
      <w:tr w:rsidR="00113579" w:rsidRPr="00113579" w14:paraId="38D15168" w14:textId="77777777" w:rsidTr="00D50229">
        <w:trPr>
          <w:gridAfter w:val="1"/>
          <w:wAfter w:w="222" w:type="dxa"/>
          <w:trHeight w:val="271"/>
        </w:trPr>
        <w:tc>
          <w:tcPr>
            <w:tcW w:w="696" w:type="dxa"/>
            <w:hideMark/>
          </w:tcPr>
          <w:p w14:paraId="2C5CC648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226</w:t>
            </w:r>
          </w:p>
        </w:tc>
        <w:tc>
          <w:tcPr>
            <w:tcW w:w="1709" w:type="dxa"/>
            <w:hideMark/>
          </w:tcPr>
          <w:p w14:paraId="7E2F7A9D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С1999-9005</w:t>
            </w:r>
          </w:p>
        </w:tc>
        <w:tc>
          <w:tcPr>
            <w:tcW w:w="4883" w:type="dxa"/>
            <w:hideMark/>
          </w:tcPr>
          <w:p w14:paraId="7E7FDDA8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Мастильні матеріали</w:t>
            </w:r>
          </w:p>
        </w:tc>
        <w:tc>
          <w:tcPr>
            <w:tcW w:w="1130" w:type="dxa"/>
            <w:hideMark/>
          </w:tcPr>
          <w:p w14:paraId="0A67635B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кг</w:t>
            </w:r>
          </w:p>
        </w:tc>
        <w:tc>
          <w:tcPr>
            <w:tcW w:w="1273" w:type="dxa"/>
            <w:hideMark/>
          </w:tcPr>
          <w:p w14:paraId="3B5B4E22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0,2763</w:t>
            </w:r>
          </w:p>
        </w:tc>
      </w:tr>
      <w:tr w:rsidR="00113579" w:rsidRPr="00113579" w14:paraId="73583807" w14:textId="77777777" w:rsidTr="00D50229">
        <w:trPr>
          <w:gridAfter w:val="1"/>
          <w:wAfter w:w="222" w:type="dxa"/>
          <w:trHeight w:val="274"/>
        </w:trPr>
        <w:tc>
          <w:tcPr>
            <w:tcW w:w="696" w:type="dxa"/>
            <w:hideMark/>
          </w:tcPr>
          <w:p w14:paraId="512CE191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227</w:t>
            </w:r>
          </w:p>
        </w:tc>
        <w:tc>
          <w:tcPr>
            <w:tcW w:w="1709" w:type="dxa"/>
            <w:hideMark/>
          </w:tcPr>
          <w:p w14:paraId="41D648E6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С1999-9006</w:t>
            </w:r>
          </w:p>
        </w:tc>
        <w:tc>
          <w:tcPr>
            <w:tcW w:w="4883" w:type="dxa"/>
            <w:hideMark/>
          </w:tcPr>
          <w:p w14:paraId="54B7757F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Гідравлічна рідина</w:t>
            </w:r>
          </w:p>
        </w:tc>
        <w:tc>
          <w:tcPr>
            <w:tcW w:w="1130" w:type="dxa"/>
            <w:hideMark/>
          </w:tcPr>
          <w:p w14:paraId="1D237017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кг</w:t>
            </w:r>
          </w:p>
        </w:tc>
        <w:tc>
          <w:tcPr>
            <w:tcW w:w="1273" w:type="dxa"/>
            <w:hideMark/>
          </w:tcPr>
          <w:p w14:paraId="738FEBDB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0,1749</w:t>
            </w:r>
          </w:p>
        </w:tc>
      </w:tr>
      <w:tr w:rsidR="00113579" w:rsidRPr="00113579" w14:paraId="5667B592" w14:textId="77777777" w:rsidTr="00D50229">
        <w:trPr>
          <w:gridAfter w:val="1"/>
          <w:wAfter w:w="222" w:type="dxa"/>
          <w:trHeight w:val="298"/>
        </w:trPr>
        <w:tc>
          <w:tcPr>
            <w:tcW w:w="696" w:type="dxa"/>
            <w:hideMark/>
          </w:tcPr>
          <w:p w14:paraId="1A6A4DF8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b/>
                <w:bCs/>
                <w:color w:val="000000"/>
                <w:lang w:eastAsia="uk-UA"/>
              </w:rPr>
              <w:t> </w:t>
            </w:r>
          </w:p>
        </w:tc>
        <w:tc>
          <w:tcPr>
            <w:tcW w:w="1709" w:type="dxa"/>
            <w:hideMark/>
          </w:tcPr>
          <w:p w14:paraId="7B3DEC72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b/>
                <w:bCs/>
                <w:color w:val="000000"/>
                <w:lang w:eastAsia="uk-UA"/>
              </w:rPr>
              <w:t> </w:t>
            </w:r>
          </w:p>
        </w:tc>
        <w:tc>
          <w:tcPr>
            <w:tcW w:w="4883" w:type="dxa"/>
            <w:hideMark/>
          </w:tcPr>
          <w:p w14:paraId="11A4CAF3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uk-UA"/>
              </w:rPr>
            </w:pPr>
          </w:p>
        </w:tc>
        <w:tc>
          <w:tcPr>
            <w:tcW w:w="1130" w:type="dxa"/>
            <w:hideMark/>
          </w:tcPr>
          <w:p w14:paraId="7A0A97BA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b/>
                <w:bCs/>
                <w:color w:val="000000"/>
                <w:lang w:eastAsia="uk-UA"/>
              </w:rPr>
              <w:t> </w:t>
            </w:r>
          </w:p>
        </w:tc>
        <w:tc>
          <w:tcPr>
            <w:tcW w:w="1273" w:type="dxa"/>
            <w:hideMark/>
          </w:tcPr>
          <w:p w14:paraId="036BB768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b/>
                <w:bCs/>
                <w:color w:val="000000"/>
                <w:lang w:eastAsia="uk-UA"/>
              </w:rPr>
              <w:t> </w:t>
            </w:r>
          </w:p>
        </w:tc>
      </w:tr>
      <w:tr w:rsidR="00113579" w:rsidRPr="00113579" w14:paraId="3DD4944A" w14:textId="77777777" w:rsidTr="00D50229">
        <w:trPr>
          <w:gridAfter w:val="1"/>
          <w:wAfter w:w="222" w:type="dxa"/>
          <w:trHeight w:val="308"/>
        </w:trPr>
        <w:tc>
          <w:tcPr>
            <w:tcW w:w="696" w:type="dxa"/>
            <w:hideMark/>
          </w:tcPr>
          <w:p w14:paraId="63AD82FF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b/>
                <w:bCs/>
                <w:color w:val="000000"/>
                <w:lang w:eastAsia="uk-UA"/>
              </w:rPr>
              <w:t> </w:t>
            </w:r>
          </w:p>
        </w:tc>
        <w:tc>
          <w:tcPr>
            <w:tcW w:w="1709" w:type="dxa"/>
            <w:hideMark/>
          </w:tcPr>
          <w:p w14:paraId="12874C21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b/>
                <w:bCs/>
                <w:color w:val="000000"/>
                <w:lang w:eastAsia="uk-UA"/>
              </w:rPr>
              <w:t> </w:t>
            </w:r>
          </w:p>
        </w:tc>
        <w:tc>
          <w:tcPr>
            <w:tcW w:w="4883" w:type="dxa"/>
            <w:hideMark/>
          </w:tcPr>
          <w:p w14:paraId="6B803925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u w:val="single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b/>
                <w:bCs/>
                <w:color w:val="000000"/>
                <w:u w:val="single"/>
                <w:lang w:eastAsia="uk-UA"/>
              </w:rPr>
              <w:t>IV. Устаткування</w:t>
            </w:r>
          </w:p>
        </w:tc>
        <w:tc>
          <w:tcPr>
            <w:tcW w:w="1130" w:type="dxa"/>
            <w:hideMark/>
          </w:tcPr>
          <w:p w14:paraId="311D3242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u w:val="single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b/>
                <w:bCs/>
                <w:color w:val="000000"/>
                <w:u w:val="single"/>
                <w:lang w:eastAsia="uk-UA"/>
              </w:rPr>
              <w:t> </w:t>
            </w:r>
          </w:p>
        </w:tc>
        <w:tc>
          <w:tcPr>
            <w:tcW w:w="1273" w:type="dxa"/>
            <w:hideMark/>
          </w:tcPr>
          <w:p w14:paraId="481DE485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u w:val="single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b/>
                <w:bCs/>
                <w:color w:val="000000"/>
                <w:u w:val="single"/>
                <w:lang w:eastAsia="uk-UA"/>
              </w:rPr>
              <w:t> </w:t>
            </w:r>
          </w:p>
        </w:tc>
      </w:tr>
      <w:tr w:rsidR="00113579" w:rsidRPr="00113579" w14:paraId="79BBF7EE" w14:textId="77777777" w:rsidTr="00D50229">
        <w:trPr>
          <w:gridAfter w:val="1"/>
          <w:wAfter w:w="222" w:type="dxa"/>
          <w:trHeight w:val="490"/>
        </w:trPr>
        <w:tc>
          <w:tcPr>
            <w:tcW w:w="696" w:type="dxa"/>
            <w:hideMark/>
          </w:tcPr>
          <w:p w14:paraId="1F49A9C9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228</w:t>
            </w:r>
          </w:p>
        </w:tc>
        <w:tc>
          <w:tcPr>
            <w:tcW w:w="1709" w:type="dxa"/>
            <w:hideMark/>
          </w:tcPr>
          <w:p w14:paraId="680341C2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&amp;2403-11164-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31-1</w:t>
            </w:r>
          </w:p>
        </w:tc>
        <w:tc>
          <w:tcPr>
            <w:tcW w:w="4883" w:type="dxa"/>
            <w:hideMark/>
          </w:tcPr>
          <w:p w14:paraId="5FFEA317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Станція біологічног очищення з кришкою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MakBoxBio-50</w:t>
            </w:r>
          </w:p>
        </w:tc>
        <w:tc>
          <w:tcPr>
            <w:tcW w:w="1130" w:type="dxa"/>
            <w:hideMark/>
          </w:tcPr>
          <w:p w14:paraId="46C38D9C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571C74DC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4</w:t>
            </w:r>
          </w:p>
        </w:tc>
      </w:tr>
      <w:tr w:rsidR="00113579" w:rsidRPr="00113579" w14:paraId="51261423" w14:textId="77777777" w:rsidTr="00D50229">
        <w:trPr>
          <w:gridAfter w:val="1"/>
          <w:wAfter w:w="222" w:type="dxa"/>
          <w:trHeight w:val="270"/>
        </w:trPr>
        <w:tc>
          <w:tcPr>
            <w:tcW w:w="696" w:type="dxa"/>
            <w:hideMark/>
          </w:tcPr>
          <w:p w14:paraId="3B2367C3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229</w:t>
            </w:r>
          </w:p>
        </w:tc>
        <w:tc>
          <w:tcPr>
            <w:tcW w:w="1709" w:type="dxa"/>
            <w:hideMark/>
          </w:tcPr>
          <w:p w14:paraId="585078E2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&amp;1808-35001-2</w:t>
            </w:r>
          </w:p>
        </w:tc>
        <w:tc>
          <w:tcPr>
            <w:tcW w:w="4883" w:type="dxa"/>
            <w:hideMark/>
          </w:tcPr>
          <w:p w14:paraId="223A5629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Шнековий дегідратор</w:t>
            </w:r>
          </w:p>
        </w:tc>
        <w:tc>
          <w:tcPr>
            <w:tcW w:w="1130" w:type="dxa"/>
            <w:hideMark/>
          </w:tcPr>
          <w:p w14:paraId="3308377D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5D459305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</w:t>
            </w:r>
          </w:p>
        </w:tc>
      </w:tr>
      <w:tr w:rsidR="00113579" w:rsidRPr="00113579" w14:paraId="316CC0D0" w14:textId="77777777" w:rsidTr="00D50229">
        <w:trPr>
          <w:gridAfter w:val="1"/>
          <w:wAfter w:w="222" w:type="dxa"/>
          <w:trHeight w:val="274"/>
        </w:trPr>
        <w:tc>
          <w:tcPr>
            <w:tcW w:w="696" w:type="dxa"/>
            <w:hideMark/>
          </w:tcPr>
          <w:p w14:paraId="3CDF5D14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230</w:t>
            </w:r>
          </w:p>
        </w:tc>
        <w:tc>
          <w:tcPr>
            <w:tcW w:w="1709" w:type="dxa"/>
            <w:hideMark/>
          </w:tcPr>
          <w:p w14:paraId="6002A45A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&amp;2302-9007-1</w:t>
            </w:r>
          </w:p>
        </w:tc>
        <w:tc>
          <w:tcPr>
            <w:tcW w:w="4883" w:type="dxa"/>
            <w:hideMark/>
          </w:tcPr>
          <w:p w14:paraId="6067F399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Повітродувка для станції біологічного очищення</w:t>
            </w:r>
          </w:p>
        </w:tc>
        <w:tc>
          <w:tcPr>
            <w:tcW w:w="1130" w:type="dxa"/>
            <w:hideMark/>
          </w:tcPr>
          <w:p w14:paraId="0EF92BCC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0811E437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5</w:t>
            </w:r>
          </w:p>
        </w:tc>
      </w:tr>
      <w:tr w:rsidR="00113579" w:rsidRPr="00113579" w14:paraId="62A3D718" w14:textId="77777777" w:rsidTr="00D50229">
        <w:trPr>
          <w:gridAfter w:val="1"/>
          <w:wAfter w:w="222" w:type="dxa"/>
          <w:trHeight w:val="1686"/>
        </w:trPr>
        <w:tc>
          <w:tcPr>
            <w:tcW w:w="696" w:type="dxa"/>
            <w:hideMark/>
          </w:tcPr>
          <w:p w14:paraId="342DB332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231</w:t>
            </w:r>
          </w:p>
        </w:tc>
        <w:tc>
          <w:tcPr>
            <w:tcW w:w="1709" w:type="dxa"/>
            <w:hideMark/>
          </w:tcPr>
          <w:p w14:paraId="58405184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&amp;1914-1022-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44</w:t>
            </w:r>
          </w:p>
        </w:tc>
        <w:tc>
          <w:tcPr>
            <w:tcW w:w="4883" w:type="dxa"/>
            <w:hideMark/>
          </w:tcPr>
          <w:p w14:paraId="36841251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КНС полімерна стільникова в складі: корпус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КНС; горловина; драбина; система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вентилювання; ланцюги для насосу- 2шт ;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направляючі для насосу- 2шт ; зворотній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клапан VK 2"- 2шт ; кран 2"-2шт ; муфта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автоматична DN50-2 шт; насоси з ріжучим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механізмом GrundFOS SEG-2 шт</w:t>
            </w:r>
          </w:p>
        </w:tc>
        <w:tc>
          <w:tcPr>
            <w:tcW w:w="1130" w:type="dxa"/>
            <w:hideMark/>
          </w:tcPr>
          <w:p w14:paraId="03BF6D58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компл</w:t>
            </w:r>
          </w:p>
        </w:tc>
        <w:tc>
          <w:tcPr>
            <w:tcW w:w="1273" w:type="dxa"/>
            <w:hideMark/>
          </w:tcPr>
          <w:p w14:paraId="61D27A1F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</w:t>
            </w:r>
          </w:p>
        </w:tc>
      </w:tr>
      <w:tr w:rsidR="00113579" w:rsidRPr="00113579" w14:paraId="38B5A024" w14:textId="77777777" w:rsidTr="00D50229">
        <w:trPr>
          <w:gridAfter w:val="1"/>
          <w:wAfter w:w="222" w:type="dxa"/>
          <w:trHeight w:val="649"/>
        </w:trPr>
        <w:tc>
          <w:tcPr>
            <w:tcW w:w="696" w:type="dxa"/>
            <w:hideMark/>
          </w:tcPr>
          <w:p w14:paraId="427F99C5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232</w:t>
            </w:r>
          </w:p>
        </w:tc>
        <w:tc>
          <w:tcPr>
            <w:tcW w:w="1709" w:type="dxa"/>
            <w:hideMark/>
          </w:tcPr>
          <w:p w14:paraId="343B038B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&amp;1601-1022-1</w:t>
            </w:r>
          </w:p>
        </w:tc>
        <w:tc>
          <w:tcPr>
            <w:tcW w:w="4883" w:type="dxa"/>
            <w:hideMark/>
          </w:tcPr>
          <w:p w14:paraId="5703B154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Фільтр доочищення MaxBoxFloc-100 з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повітропроводами та напірними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трубопроводами в комплекті</w:t>
            </w:r>
          </w:p>
        </w:tc>
        <w:tc>
          <w:tcPr>
            <w:tcW w:w="1130" w:type="dxa"/>
            <w:hideMark/>
          </w:tcPr>
          <w:p w14:paraId="43B6C872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комплект</w:t>
            </w:r>
          </w:p>
        </w:tc>
        <w:tc>
          <w:tcPr>
            <w:tcW w:w="1273" w:type="dxa"/>
            <w:hideMark/>
          </w:tcPr>
          <w:p w14:paraId="56348A97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</w:t>
            </w:r>
          </w:p>
        </w:tc>
      </w:tr>
      <w:tr w:rsidR="00113579" w:rsidRPr="00113579" w14:paraId="23147CBC" w14:textId="77777777" w:rsidTr="00D50229">
        <w:trPr>
          <w:gridAfter w:val="1"/>
          <w:wAfter w:w="222" w:type="dxa"/>
          <w:trHeight w:val="236"/>
        </w:trPr>
        <w:tc>
          <w:tcPr>
            <w:tcW w:w="696" w:type="dxa"/>
            <w:hideMark/>
          </w:tcPr>
          <w:p w14:paraId="2ACD6463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233</w:t>
            </w:r>
          </w:p>
        </w:tc>
        <w:tc>
          <w:tcPr>
            <w:tcW w:w="1709" w:type="dxa"/>
            <w:hideMark/>
          </w:tcPr>
          <w:p w14:paraId="2491059B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&amp;1517-11108-53</w:t>
            </w:r>
          </w:p>
        </w:tc>
        <w:tc>
          <w:tcPr>
            <w:tcW w:w="4883" w:type="dxa"/>
            <w:hideMark/>
          </w:tcPr>
          <w:p w14:paraId="6A90C467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Щит керування очисною станцією</w:t>
            </w:r>
          </w:p>
        </w:tc>
        <w:tc>
          <w:tcPr>
            <w:tcW w:w="1130" w:type="dxa"/>
            <w:hideMark/>
          </w:tcPr>
          <w:p w14:paraId="4ECB8CFE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71ECC37D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</w:t>
            </w:r>
          </w:p>
        </w:tc>
      </w:tr>
      <w:tr w:rsidR="00113579" w:rsidRPr="00113579" w14:paraId="7C40FF61" w14:textId="77777777" w:rsidTr="00D50229">
        <w:trPr>
          <w:gridAfter w:val="1"/>
          <w:wAfter w:w="222" w:type="dxa"/>
          <w:trHeight w:val="423"/>
        </w:trPr>
        <w:tc>
          <w:tcPr>
            <w:tcW w:w="696" w:type="dxa"/>
            <w:hideMark/>
          </w:tcPr>
          <w:p w14:paraId="6402088B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234</w:t>
            </w:r>
          </w:p>
        </w:tc>
        <w:tc>
          <w:tcPr>
            <w:tcW w:w="1709" w:type="dxa"/>
            <w:hideMark/>
          </w:tcPr>
          <w:p w14:paraId="3D0EAAF1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&amp;2410-2007-1</w:t>
            </w:r>
          </w:p>
        </w:tc>
        <w:tc>
          <w:tcPr>
            <w:tcW w:w="4883" w:type="dxa"/>
            <w:hideMark/>
          </w:tcPr>
          <w:p w14:paraId="76C0AF59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Установка гідролізу гіпохлориду натрію з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автоматичним дозатором</w:t>
            </w:r>
          </w:p>
        </w:tc>
        <w:tc>
          <w:tcPr>
            <w:tcW w:w="1130" w:type="dxa"/>
            <w:hideMark/>
          </w:tcPr>
          <w:p w14:paraId="5913D454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68C5830A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</w:t>
            </w:r>
          </w:p>
        </w:tc>
      </w:tr>
      <w:tr w:rsidR="00113579" w:rsidRPr="00113579" w14:paraId="202EEA1E" w14:textId="77777777" w:rsidTr="00D50229">
        <w:trPr>
          <w:gridAfter w:val="1"/>
          <w:wAfter w:w="222" w:type="dxa"/>
          <w:trHeight w:val="276"/>
        </w:trPr>
        <w:tc>
          <w:tcPr>
            <w:tcW w:w="696" w:type="dxa"/>
            <w:hideMark/>
          </w:tcPr>
          <w:p w14:paraId="649229E4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235</w:t>
            </w:r>
          </w:p>
        </w:tc>
        <w:tc>
          <w:tcPr>
            <w:tcW w:w="1709" w:type="dxa"/>
            <w:hideMark/>
          </w:tcPr>
          <w:p w14:paraId="565E0132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&amp;2302-9007-3</w:t>
            </w:r>
          </w:p>
        </w:tc>
        <w:tc>
          <w:tcPr>
            <w:tcW w:w="4883" w:type="dxa"/>
            <w:hideMark/>
          </w:tcPr>
          <w:p w14:paraId="6F60AE2F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Технологічне приміщення</w:t>
            </w:r>
          </w:p>
        </w:tc>
        <w:tc>
          <w:tcPr>
            <w:tcW w:w="1130" w:type="dxa"/>
            <w:hideMark/>
          </w:tcPr>
          <w:p w14:paraId="6B0724CD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0C1BC3B0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</w:t>
            </w:r>
          </w:p>
        </w:tc>
      </w:tr>
      <w:tr w:rsidR="00113579" w:rsidRPr="00113579" w14:paraId="439D0BFB" w14:textId="77777777" w:rsidTr="00D50229">
        <w:trPr>
          <w:gridAfter w:val="1"/>
          <w:wAfter w:w="222" w:type="dxa"/>
          <w:trHeight w:val="266"/>
        </w:trPr>
        <w:tc>
          <w:tcPr>
            <w:tcW w:w="696" w:type="dxa"/>
            <w:hideMark/>
          </w:tcPr>
          <w:p w14:paraId="42D836B2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236</w:t>
            </w:r>
          </w:p>
        </w:tc>
        <w:tc>
          <w:tcPr>
            <w:tcW w:w="1709" w:type="dxa"/>
            <w:hideMark/>
          </w:tcPr>
          <w:p w14:paraId="7BB73489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&amp;1504-15240-1</w:t>
            </w:r>
          </w:p>
        </w:tc>
        <w:tc>
          <w:tcPr>
            <w:tcW w:w="4883" w:type="dxa"/>
            <w:hideMark/>
          </w:tcPr>
          <w:p w14:paraId="3E675EDC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Муловий стабілізатор</w:t>
            </w:r>
          </w:p>
        </w:tc>
        <w:tc>
          <w:tcPr>
            <w:tcW w:w="1130" w:type="dxa"/>
            <w:hideMark/>
          </w:tcPr>
          <w:p w14:paraId="1EAEF7C3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3963C583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</w:t>
            </w:r>
          </w:p>
        </w:tc>
      </w:tr>
      <w:tr w:rsidR="00113579" w:rsidRPr="00113579" w14:paraId="1E386E57" w14:textId="77777777" w:rsidTr="00D50229">
        <w:trPr>
          <w:gridAfter w:val="1"/>
          <w:wAfter w:w="222" w:type="dxa"/>
          <w:trHeight w:val="284"/>
        </w:trPr>
        <w:tc>
          <w:tcPr>
            <w:tcW w:w="696" w:type="dxa"/>
            <w:hideMark/>
          </w:tcPr>
          <w:p w14:paraId="7AE16A68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237</w:t>
            </w:r>
          </w:p>
        </w:tc>
        <w:tc>
          <w:tcPr>
            <w:tcW w:w="1709" w:type="dxa"/>
            <w:hideMark/>
          </w:tcPr>
          <w:p w14:paraId="34BC09E6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&amp;1808-35001-3</w:t>
            </w:r>
          </w:p>
        </w:tc>
        <w:tc>
          <w:tcPr>
            <w:tcW w:w="4883" w:type="dxa"/>
            <w:hideMark/>
          </w:tcPr>
          <w:p w14:paraId="2CD4889C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Полімерна станція</w:t>
            </w:r>
          </w:p>
        </w:tc>
        <w:tc>
          <w:tcPr>
            <w:tcW w:w="1130" w:type="dxa"/>
            <w:hideMark/>
          </w:tcPr>
          <w:p w14:paraId="70898A28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6786174A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</w:t>
            </w:r>
          </w:p>
        </w:tc>
      </w:tr>
      <w:tr w:rsidR="00113579" w:rsidRPr="00113579" w14:paraId="42BA949E" w14:textId="77777777" w:rsidTr="00D50229">
        <w:trPr>
          <w:gridAfter w:val="1"/>
          <w:wAfter w:w="222" w:type="dxa"/>
          <w:trHeight w:val="260"/>
        </w:trPr>
        <w:tc>
          <w:tcPr>
            <w:tcW w:w="696" w:type="dxa"/>
            <w:hideMark/>
          </w:tcPr>
          <w:p w14:paraId="75EDCE21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238</w:t>
            </w:r>
          </w:p>
        </w:tc>
        <w:tc>
          <w:tcPr>
            <w:tcW w:w="1709" w:type="dxa"/>
            <w:hideMark/>
          </w:tcPr>
          <w:p w14:paraId="3F09AF9D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&amp;2301-1054-22</w:t>
            </w:r>
          </w:p>
        </w:tc>
        <w:tc>
          <w:tcPr>
            <w:tcW w:w="4883" w:type="dxa"/>
            <w:hideMark/>
          </w:tcPr>
          <w:p w14:paraId="71A2FBF7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Насос муловий N=0,75 кВт</w:t>
            </w:r>
          </w:p>
        </w:tc>
        <w:tc>
          <w:tcPr>
            <w:tcW w:w="1130" w:type="dxa"/>
            <w:hideMark/>
          </w:tcPr>
          <w:p w14:paraId="14A91C15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36A71417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</w:t>
            </w:r>
          </w:p>
        </w:tc>
      </w:tr>
      <w:tr w:rsidR="00113579" w:rsidRPr="00113579" w14:paraId="533C7022" w14:textId="77777777" w:rsidTr="00D50229">
        <w:trPr>
          <w:gridAfter w:val="1"/>
          <w:wAfter w:w="222" w:type="dxa"/>
          <w:trHeight w:val="278"/>
        </w:trPr>
        <w:tc>
          <w:tcPr>
            <w:tcW w:w="696" w:type="dxa"/>
            <w:hideMark/>
          </w:tcPr>
          <w:p w14:paraId="0AE4383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239</w:t>
            </w:r>
          </w:p>
        </w:tc>
        <w:tc>
          <w:tcPr>
            <w:tcW w:w="1709" w:type="dxa"/>
            <w:hideMark/>
          </w:tcPr>
          <w:p w14:paraId="704D15AE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&amp;2301-1054-21</w:t>
            </w:r>
          </w:p>
        </w:tc>
        <w:tc>
          <w:tcPr>
            <w:tcW w:w="4883" w:type="dxa"/>
            <w:hideMark/>
          </w:tcPr>
          <w:p w14:paraId="5845988A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Насос муловий</w:t>
            </w:r>
          </w:p>
        </w:tc>
        <w:tc>
          <w:tcPr>
            <w:tcW w:w="1130" w:type="dxa"/>
            <w:hideMark/>
          </w:tcPr>
          <w:p w14:paraId="00F9C85E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098876A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4</w:t>
            </w:r>
          </w:p>
        </w:tc>
      </w:tr>
      <w:tr w:rsidR="00113579" w:rsidRPr="00113579" w14:paraId="384CD3D5" w14:textId="77777777" w:rsidTr="00D50229">
        <w:trPr>
          <w:gridAfter w:val="1"/>
          <w:wAfter w:w="222" w:type="dxa"/>
          <w:trHeight w:val="410"/>
        </w:trPr>
        <w:tc>
          <w:tcPr>
            <w:tcW w:w="696" w:type="dxa"/>
            <w:hideMark/>
          </w:tcPr>
          <w:p w14:paraId="50A6A5AD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240</w:t>
            </w:r>
          </w:p>
        </w:tc>
        <w:tc>
          <w:tcPr>
            <w:tcW w:w="1709" w:type="dxa"/>
            <w:hideMark/>
          </w:tcPr>
          <w:p w14:paraId="242EAD6C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&amp;1501-4001-21</w:t>
            </w:r>
          </w:p>
        </w:tc>
        <w:tc>
          <w:tcPr>
            <w:tcW w:w="4883" w:type="dxa"/>
            <w:hideMark/>
          </w:tcPr>
          <w:p w14:paraId="2DBFDE54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Дизель-генератор в захисному кожусі Uном=380 В, 30,0 кВт ІР54 WATTSTREAM WS40-RS</w:t>
            </w:r>
          </w:p>
        </w:tc>
        <w:tc>
          <w:tcPr>
            <w:tcW w:w="1130" w:type="dxa"/>
            <w:hideMark/>
          </w:tcPr>
          <w:p w14:paraId="34C10B0B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6CD16642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</w:t>
            </w:r>
          </w:p>
        </w:tc>
      </w:tr>
      <w:tr w:rsidR="00113579" w:rsidRPr="00113579" w14:paraId="77DC8029" w14:textId="77777777" w:rsidTr="00D50229">
        <w:trPr>
          <w:gridAfter w:val="1"/>
          <w:wAfter w:w="222" w:type="dxa"/>
          <w:trHeight w:val="278"/>
        </w:trPr>
        <w:tc>
          <w:tcPr>
            <w:tcW w:w="696" w:type="dxa"/>
            <w:hideMark/>
          </w:tcPr>
          <w:p w14:paraId="766774E8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241</w:t>
            </w:r>
          </w:p>
        </w:tc>
        <w:tc>
          <w:tcPr>
            <w:tcW w:w="1709" w:type="dxa"/>
            <w:hideMark/>
          </w:tcPr>
          <w:p w14:paraId="79FCE303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&amp;2302-9007-2</w:t>
            </w:r>
          </w:p>
        </w:tc>
        <w:tc>
          <w:tcPr>
            <w:tcW w:w="4883" w:type="dxa"/>
            <w:hideMark/>
          </w:tcPr>
          <w:p w14:paraId="759DD84E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Приміщення повітродувної</w:t>
            </w:r>
          </w:p>
        </w:tc>
        <w:tc>
          <w:tcPr>
            <w:tcW w:w="1130" w:type="dxa"/>
            <w:hideMark/>
          </w:tcPr>
          <w:p w14:paraId="43803008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27BF7AF3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</w:t>
            </w:r>
          </w:p>
        </w:tc>
      </w:tr>
      <w:tr w:rsidR="00113579" w:rsidRPr="00113579" w14:paraId="27CCFB4A" w14:textId="77777777" w:rsidTr="00D50229">
        <w:trPr>
          <w:gridAfter w:val="1"/>
          <w:wAfter w:w="222" w:type="dxa"/>
          <w:trHeight w:val="268"/>
        </w:trPr>
        <w:tc>
          <w:tcPr>
            <w:tcW w:w="696" w:type="dxa"/>
            <w:hideMark/>
          </w:tcPr>
          <w:p w14:paraId="612D947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242</w:t>
            </w:r>
          </w:p>
        </w:tc>
        <w:tc>
          <w:tcPr>
            <w:tcW w:w="1709" w:type="dxa"/>
            <w:hideMark/>
          </w:tcPr>
          <w:p w14:paraId="2CA55E8A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&amp;2301-1054-23</w:t>
            </w:r>
          </w:p>
        </w:tc>
        <w:tc>
          <w:tcPr>
            <w:tcW w:w="4883" w:type="dxa"/>
            <w:hideMark/>
          </w:tcPr>
          <w:p w14:paraId="5F28AEA5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Насос дозування полімеру</w:t>
            </w:r>
          </w:p>
        </w:tc>
        <w:tc>
          <w:tcPr>
            <w:tcW w:w="1130" w:type="dxa"/>
            <w:hideMark/>
          </w:tcPr>
          <w:p w14:paraId="36C0D9F7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1F76B365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</w:t>
            </w:r>
          </w:p>
        </w:tc>
      </w:tr>
      <w:tr w:rsidR="00113579" w:rsidRPr="00113579" w14:paraId="77C09FBC" w14:textId="77777777" w:rsidTr="00D50229">
        <w:trPr>
          <w:gridAfter w:val="1"/>
          <w:wAfter w:w="222" w:type="dxa"/>
          <w:trHeight w:val="286"/>
        </w:trPr>
        <w:tc>
          <w:tcPr>
            <w:tcW w:w="696" w:type="dxa"/>
            <w:hideMark/>
          </w:tcPr>
          <w:p w14:paraId="7DD1184D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243</w:t>
            </w:r>
          </w:p>
        </w:tc>
        <w:tc>
          <w:tcPr>
            <w:tcW w:w="1709" w:type="dxa"/>
            <w:hideMark/>
          </w:tcPr>
          <w:p w14:paraId="599E3AAE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&amp;2415-1411-1</w:t>
            </w:r>
          </w:p>
        </w:tc>
        <w:tc>
          <w:tcPr>
            <w:tcW w:w="4883" w:type="dxa"/>
            <w:hideMark/>
          </w:tcPr>
          <w:p w14:paraId="263E1707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Решітка канальна механічна</w:t>
            </w:r>
          </w:p>
        </w:tc>
        <w:tc>
          <w:tcPr>
            <w:tcW w:w="1130" w:type="dxa"/>
            <w:hideMark/>
          </w:tcPr>
          <w:p w14:paraId="37063E03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0585C419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</w:t>
            </w:r>
          </w:p>
        </w:tc>
      </w:tr>
      <w:tr w:rsidR="00113579" w:rsidRPr="00113579" w14:paraId="0412B941" w14:textId="77777777" w:rsidTr="00D50229">
        <w:trPr>
          <w:gridAfter w:val="1"/>
          <w:wAfter w:w="222" w:type="dxa"/>
          <w:trHeight w:val="263"/>
        </w:trPr>
        <w:tc>
          <w:tcPr>
            <w:tcW w:w="696" w:type="dxa"/>
            <w:hideMark/>
          </w:tcPr>
          <w:p w14:paraId="33BCF964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244</w:t>
            </w:r>
          </w:p>
        </w:tc>
        <w:tc>
          <w:tcPr>
            <w:tcW w:w="1709" w:type="dxa"/>
            <w:hideMark/>
          </w:tcPr>
          <w:p w14:paraId="73B8422C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&amp;2415-1411-2</w:t>
            </w:r>
          </w:p>
        </w:tc>
        <w:tc>
          <w:tcPr>
            <w:tcW w:w="4883" w:type="dxa"/>
            <w:hideMark/>
          </w:tcPr>
          <w:p w14:paraId="7ECF91CF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Перепадний колодязь</w:t>
            </w:r>
          </w:p>
        </w:tc>
        <w:tc>
          <w:tcPr>
            <w:tcW w:w="1130" w:type="dxa"/>
            <w:hideMark/>
          </w:tcPr>
          <w:p w14:paraId="7C19ADE7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003172EE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</w:t>
            </w:r>
          </w:p>
        </w:tc>
      </w:tr>
      <w:tr w:rsidR="00113579" w:rsidRPr="00113579" w14:paraId="78BD31F6" w14:textId="77777777" w:rsidTr="00D50229">
        <w:trPr>
          <w:gridAfter w:val="1"/>
          <w:wAfter w:w="222" w:type="dxa"/>
          <w:trHeight w:val="280"/>
        </w:trPr>
        <w:tc>
          <w:tcPr>
            <w:tcW w:w="696" w:type="dxa"/>
            <w:hideMark/>
          </w:tcPr>
          <w:p w14:paraId="5D59AD35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245</w:t>
            </w:r>
          </w:p>
        </w:tc>
        <w:tc>
          <w:tcPr>
            <w:tcW w:w="1709" w:type="dxa"/>
            <w:hideMark/>
          </w:tcPr>
          <w:p w14:paraId="5456B41D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&amp;1808-35001-1</w:t>
            </w:r>
          </w:p>
        </w:tc>
        <w:tc>
          <w:tcPr>
            <w:tcW w:w="4883" w:type="dxa"/>
            <w:hideMark/>
          </w:tcPr>
          <w:p w14:paraId="1D4898C6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Контактний резервуар</w:t>
            </w:r>
          </w:p>
        </w:tc>
        <w:tc>
          <w:tcPr>
            <w:tcW w:w="1130" w:type="dxa"/>
            <w:hideMark/>
          </w:tcPr>
          <w:p w14:paraId="0519AE6A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4544BAC0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</w:t>
            </w:r>
          </w:p>
        </w:tc>
      </w:tr>
      <w:tr w:rsidR="00113579" w:rsidRPr="00113579" w14:paraId="34132822" w14:textId="77777777" w:rsidTr="00D50229">
        <w:trPr>
          <w:gridAfter w:val="1"/>
          <w:wAfter w:w="222" w:type="dxa"/>
          <w:trHeight w:val="270"/>
        </w:trPr>
        <w:tc>
          <w:tcPr>
            <w:tcW w:w="696" w:type="dxa"/>
            <w:hideMark/>
          </w:tcPr>
          <w:p w14:paraId="0D329EE2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246</w:t>
            </w:r>
          </w:p>
        </w:tc>
        <w:tc>
          <w:tcPr>
            <w:tcW w:w="1709" w:type="dxa"/>
            <w:hideMark/>
          </w:tcPr>
          <w:p w14:paraId="6A0608F5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&amp;2302-9007-11</w:t>
            </w:r>
          </w:p>
        </w:tc>
        <w:tc>
          <w:tcPr>
            <w:tcW w:w="4883" w:type="dxa"/>
            <w:hideMark/>
          </w:tcPr>
          <w:p w14:paraId="04929C70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Повітродувка на стабілізатор</w:t>
            </w:r>
          </w:p>
        </w:tc>
        <w:tc>
          <w:tcPr>
            <w:tcW w:w="1130" w:type="dxa"/>
            <w:hideMark/>
          </w:tcPr>
          <w:p w14:paraId="07882AB7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0DDB6089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</w:t>
            </w:r>
          </w:p>
        </w:tc>
      </w:tr>
      <w:tr w:rsidR="00113579" w:rsidRPr="00113579" w14:paraId="557FFBF7" w14:textId="77777777" w:rsidTr="00D50229">
        <w:trPr>
          <w:gridAfter w:val="1"/>
          <w:wAfter w:w="222" w:type="dxa"/>
          <w:trHeight w:val="274"/>
        </w:trPr>
        <w:tc>
          <w:tcPr>
            <w:tcW w:w="696" w:type="dxa"/>
            <w:hideMark/>
          </w:tcPr>
          <w:p w14:paraId="5DF77B50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247</w:t>
            </w:r>
          </w:p>
        </w:tc>
        <w:tc>
          <w:tcPr>
            <w:tcW w:w="1709" w:type="dxa"/>
            <w:hideMark/>
          </w:tcPr>
          <w:p w14:paraId="7A429988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&amp;1808-35001-4</w:t>
            </w:r>
          </w:p>
        </w:tc>
        <w:tc>
          <w:tcPr>
            <w:tcW w:w="4883" w:type="dxa"/>
            <w:hideMark/>
          </w:tcPr>
          <w:p w14:paraId="6808DEB4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Збірний колодязь</w:t>
            </w:r>
          </w:p>
        </w:tc>
        <w:tc>
          <w:tcPr>
            <w:tcW w:w="1130" w:type="dxa"/>
            <w:hideMark/>
          </w:tcPr>
          <w:p w14:paraId="37549999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4395663D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</w:t>
            </w:r>
          </w:p>
        </w:tc>
      </w:tr>
      <w:tr w:rsidR="00113579" w:rsidRPr="00113579" w14:paraId="67BB9331" w14:textId="77777777" w:rsidTr="00D50229">
        <w:trPr>
          <w:gridAfter w:val="1"/>
          <w:wAfter w:w="222" w:type="dxa"/>
          <w:trHeight w:val="278"/>
        </w:trPr>
        <w:tc>
          <w:tcPr>
            <w:tcW w:w="696" w:type="dxa"/>
            <w:hideMark/>
          </w:tcPr>
          <w:p w14:paraId="29F20959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248</w:t>
            </w:r>
          </w:p>
        </w:tc>
        <w:tc>
          <w:tcPr>
            <w:tcW w:w="1709" w:type="dxa"/>
            <w:hideMark/>
          </w:tcPr>
          <w:p w14:paraId="455D7446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&amp;241649-1022-3</w:t>
            </w:r>
          </w:p>
        </w:tc>
        <w:tc>
          <w:tcPr>
            <w:tcW w:w="4883" w:type="dxa"/>
            <w:hideMark/>
          </w:tcPr>
          <w:p w14:paraId="2D426C36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Каналізаційний трубопровід Ду200</w:t>
            </w:r>
          </w:p>
        </w:tc>
        <w:tc>
          <w:tcPr>
            <w:tcW w:w="1130" w:type="dxa"/>
            <w:hideMark/>
          </w:tcPr>
          <w:p w14:paraId="683E11BB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</w:t>
            </w:r>
          </w:p>
        </w:tc>
        <w:tc>
          <w:tcPr>
            <w:tcW w:w="1273" w:type="dxa"/>
            <w:hideMark/>
          </w:tcPr>
          <w:p w14:paraId="303B2307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25</w:t>
            </w:r>
          </w:p>
        </w:tc>
      </w:tr>
      <w:tr w:rsidR="00113579" w:rsidRPr="00113579" w14:paraId="35EBD1AE" w14:textId="77777777" w:rsidTr="00D50229">
        <w:trPr>
          <w:gridAfter w:val="1"/>
          <w:wAfter w:w="222" w:type="dxa"/>
          <w:trHeight w:val="126"/>
        </w:trPr>
        <w:tc>
          <w:tcPr>
            <w:tcW w:w="696" w:type="dxa"/>
            <w:hideMark/>
          </w:tcPr>
          <w:p w14:paraId="220A9BDD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249</w:t>
            </w:r>
          </w:p>
        </w:tc>
        <w:tc>
          <w:tcPr>
            <w:tcW w:w="1709" w:type="dxa"/>
            <w:hideMark/>
          </w:tcPr>
          <w:p w14:paraId="0C0A37B1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&amp;2402-4051-11</w:t>
            </w:r>
          </w:p>
        </w:tc>
        <w:tc>
          <w:tcPr>
            <w:tcW w:w="4883" w:type="dxa"/>
            <w:hideMark/>
          </w:tcPr>
          <w:p w14:paraId="7F0742EF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Повітропровід PPR Ду50</w:t>
            </w:r>
          </w:p>
        </w:tc>
        <w:tc>
          <w:tcPr>
            <w:tcW w:w="1130" w:type="dxa"/>
            <w:hideMark/>
          </w:tcPr>
          <w:p w14:paraId="549FCF85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компл</w:t>
            </w:r>
          </w:p>
        </w:tc>
        <w:tc>
          <w:tcPr>
            <w:tcW w:w="1273" w:type="dxa"/>
            <w:hideMark/>
          </w:tcPr>
          <w:p w14:paraId="11E91589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</w:t>
            </w:r>
          </w:p>
        </w:tc>
      </w:tr>
      <w:tr w:rsidR="00113579" w:rsidRPr="00113579" w14:paraId="691BE4B1" w14:textId="77777777" w:rsidTr="00D50229">
        <w:trPr>
          <w:gridAfter w:val="1"/>
          <w:wAfter w:w="222" w:type="dxa"/>
          <w:trHeight w:val="172"/>
        </w:trPr>
        <w:tc>
          <w:tcPr>
            <w:tcW w:w="696" w:type="dxa"/>
            <w:hideMark/>
          </w:tcPr>
          <w:p w14:paraId="32D7E0CB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250</w:t>
            </w:r>
          </w:p>
        </w:tc>
        <w:tc>
          <w:tcPr>
            <w:tcW w:w="1709" w:type="dxa"/>
            <w:hideMark/>
          </w:tcPr>
          <w:p w14:paraId="1ED7AAC2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&amp;241649-1022-2</w:t>
            </w:r>
          </w:p>
        </w:tc>
        <w:tc>
          <w:tcPr>
            <w:tcW w:w="4883" w:type="dxa"/>
            <w:hideMark/>
          </w:tcPr>
          <w:p w14:paraId="52BE943D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Каналізаційний трубопровід Ду160</w:t>
            </w:r>
          </w:p>
        </w:tc>
        <w:tc>
          <w:tcPr>
            <w:tcW w:w="1130" w:type="dxa"/>
            <w:hideMark/>
          </w:tcPr>
          <w:p w14:paraId="7449D81A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</w:t>
            </w:r>
          </w:p>
        </w:tc>
        <w:tc>
          <w:tcPr>
            <w:tcW w:w="1273" w:type="dxa"/>
            <w:hideMark/>
          </w:tcPr>
          <w:p w14:paraId="4FF44585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30</w:t>
            </w:r>
          </w:p>
        </w:tc>
      </w:tr>
      <w:tr w:rsidR="00113579" w:rsidRPr="00113579" w14:paraId="4F9164E2" w14:textId="77777777" w:rsidTr="00D50229">
        <w:trPr>
          <w:gridAfter w:val="1"/>
          <w:wAfter w:w="222" w:type="dxa"/>
          <w:trHeight w:val="1636"/>
        </w:trPr>
        <w:tc>
          <w:tcPr>
            <w:tcW w:w="696" w:type="dxa"/>
            <w:hideMark/>
          </w:tcPr>
          <w:p w14:paraId="6E215149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251</w:t>
            </w:r>
          </w:p>
        </w:tc>
        <w:tc>
          <w:tcPr>
            <w:tcW w:w="1709" w:type="dxa"/>
            <w:hideMark/>
          </w:tcPr>
          <w:p w14:paraId="0F384872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&amp;1504-19085-2</w:t>
            </w:r>
          </w:p>
        </w:tc>
        <w:tc>
          <w:tcPr>
            <w:tcW w:w="4883" w:type="dxa"/>
            <w:hideMark/>
          </w:tcPr>
          <w:p w14:paraId="7D3FF8AE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Ящик обліку з перекидним рубильником та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трифазним багатотарифним лічильником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електроенергії прямого підключення типу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NIK 2303 к.т.1,0 та автоматичним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вимикачем IC120N 3р Іном=80А на вводі та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IC60N 3р Іном=63А+ Іном=25А+ Іном=10А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на розподілі ЯУРП-А-100М-54</w:t>
            </w:r>
          </w:p>
        </w:tc>
        <w:tc>
          <w:tcPr>
            <w:tcW w:w="1130" w:type="dxa"/>
            <w:hideMark/>
          </w:tcPr>
          <w:p w14:paraId="1A341F0D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5C9808AB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</w:t>
            </w:r>
          </w:p>
        </w:tc>
      </w:tr>
      <w:tr w:rsidR="00113579" w:rsidRPr="00113579" w14:paraId="3D94BF4B" w14:textId="77777777" w:rsidTr="00D50229">
        <w:trPr>
          <w:gridAfter w:val="1"/>
          <w:wAfter w:w="222" w:type="dxa"/>
          <w:trHeight w:val="270"/>
        </w:trPr>
        <w:tc>
          <w:tcPr>
            <w:tcW w:w="696" w:type="dxa"/>
            <w:hideMark/>
          </w:tcPr>
          <w:p w14:paraId="17D80700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252</w:t>
            </w:r>
          </w:p>
        </w:tc>
        <w:tc>
          <w:tcPr>
            <w:tcW w:w="1709" w:type="dxa"/>
            <w:hideMark/>
          </w:tcPr>
          <w:p w14:paraId="559136C2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&amp;2402-4051-1</w:t>
            </w:r>
          </w:p>
        </w:tc>
        <w:tc>
          <w:tcPr>
            <w:tcW w:w="4883" w:type="dxa"/>
            <w:hideMark/>
          </w:tcPr>
          <w:p w14:paraId="3EEE8D50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Повітропровід PPR Ду75</w:t>
            </w:r>
          </w:p>
        </w:tc>
        <w:tc>
          <w:tcPr>
            <w:tcW w:w="1130" w:type="dxa"/>
            <w:hideMark/>
          </w:tcPr>
          <w:p w14:paraId="60B011EC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компл</w:t>
            </w:r>
          </w:p>
        </w:tc>
        <w:tc>
          <w:tcPr>
            <w:tcW w:w="1273" w:type="dxa"/>
            <w:hideMark/>
          </w:tcPr>
          <w:p w14:paraId="5DAC7F19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</w:t>
            </w:r>
          </w:p>
        </w:tc>
      </w:tr>
      <w:tr w:rsidR="00113579" w:rsidRPr="00113579" w14:paraId="5C4AE951" w14:textId="77777777" w:rsidTr="00D50229">
        <w:trPr>
          <w:gridAfter w:val="1"/>
          <w:wAfter w:w="222" w:type="dxa"/>
          <w:trHeight w:val="699"/>
        </w:trPr>
        <w:tc>
          <w:tcPr>
            <w:tcW w:w="696" w:type="dxa"/>
            <w:hideMark/>
          </w:tcPr>
          <w:p w14:paraId="0E7B7897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253</w:t>
            </w:r>
          </w:p>
        </w:tc>
        <w:tc>
          <w:tcPr>
            <w:tcW w:w="1709" w:type="dxa"/>
            <w:hideMark/>
          </w:tcPr>
          <w:p w14:paraId="31CDF240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&amp;1504-1001-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25-12</w:t>
            </w:r>
          </w:p>
        </w:tc>
        <w:tc>
          <w:tcPr>
            <w:tcW w:w="4883" w:type="dxa"/>
            <w:hideMark/>
          </w:tcPr>
          <w:p w14:paraId="44D36056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Вимикач автоматичний триполюсний 100А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для встановлення в існуючій РП Easypact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EZC100N</w:t>
            </w:r>
          </w:p>
        </w:tc>
        <w:tc>
          <w:tcPr>
            <w:tcW w:w="1130" w:type="dxa"/>
            <w:hideMark/>
          </w:tcPr>
          <w:p w14:paraId="7C2389F9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7A710147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</w:t>
            </w:r>
          </w:p>
        </w:tc>
      </w:tr>
      <w:tr w:rsidR="00113579" w:rsidRPr="00113579" w14:paraId="33396340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40E5B140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lastRenderedPageBreak/>
              <w:t>254</w:t>
            </w:r>
          </w:p>
        </w:tc>
        <w:tc>
          <w:tcPr>
            <w:tcW w:w="1709" w:type="dxa"/>
            <w:hideMark/>
          </w:tcPr>
          <w:p w14:paraId="46CDC282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&amp;1504-19085-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11-О</w:t>
            </w:r>
          </w:p>
        </w:tc>
        <w:tc>
          <w:tcPr>
            <w:tcW w:w="4883" w:type="dxa"/>
            <w:hideMark/>
          </w:tcPr>
          <w:p w14:paraId="5EABE265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Ящик керування освітленням Ін=25А, ІР21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Easypact EZC 100N</w:t>
            </w:r>
          </w:p>
        </w:tc>
        <w:tc>
          <w:tcPr>
            <w:tcW w:w="1130" w:type="dxa"/>
            <w:hideMark/>
          </w:tcPr>
          <w:p w14:paraId="03192F7C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шт</w:t>
            </w:r>
          </w:p>
        </w:tc>
        <w:tc>
          <w:tcPr>
            <w:tcW w:w="1273" w:type="dxa"/>
            <w:hideMark/>
          </w:tcPr>
          <w:p w14:paraId="783F6602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</w:t>
            </w:r>
          </w:p>
        </w:tc>
      </w:tr>
      <w:tr w:rsidR="00113579" w:rsidRPr="00113579" w14:paraId="24FC19D2" w14:textId="77777777" w:rsidTr="00D50229">
        <w:trPr>
          <w:gridAfter w:val="1"/>
          <w:wAfter w:w="222" w:type="dxa"/>
          <w:trHeight w:val="235"/>
        </w:trPr>
        <w:tc>
          <w:tcPr>
            <w:tcW w:w="696" w:type="dxa"/>
            <w:hideMark/>
          </w:tcPr>
          <w:p w14:paraId="3BA156DB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255</w:t>
            </w:r>
          </w:p>
        </w:tc>
        <w:tc>
          <w:tcPr>
            <w:tcW w:w="1709" w:type="dxa"/>
            <w:hideMark/>
          </w:tcPr>
          <w:p w14:paraId="378DE9C6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&amp;241649-1022-1</w:t>
            </w:r>
          </w:p>
        </w:tc>
        <w:tc>
          <w:tcPr>
            <w:tcW w:w="4883" w:type="dxa"/>
            <w:hideMark/>
          </w:tcPr>
          <w:p w14:paraId="5A4E1F14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Трубопровід активного мулу</w:t>
            </w:r>
          </w:p>
        </w:tc>
        <w:tc>
          <w:tcPr>
            <w:tcW w:w="1130" w:type="dxa"/>
            <w:hideMark/>
          </w:tcPr>
          <w:p w14:paraId="020B2D6B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</w:t>
            </w:r>
          </w:p>
        </w:tc>
        <w:tc>
          <w:tcPr>
            <w:tcW w:w="1273" w:type="dxa"/>
            <w:hideMark/>
          </w:tcPr>
          <w:p w14:paraId="01DA0B9C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20</w:t>
            </w:r>
          </w:p>
        </w:tc>
      </w:tr>
      <w:tr w:rsidR="00113579" w:rsidRPr="00113579" w14:paraId="0D24545D" w14:textId="77777777" w:rsidTr="00D50229">
        <w:trPr>
          <w:gridAfter w:val="1"/>
          <w:wAfter w:w="222" w:type="dxa"/>
          <w:trHeight w:val="560"/>
        </w:trPr>
        <w:tc>
          <w:tcPr>
            <w:tcW w:w="696" w:type="dxa"/>
            <w:hideMark/>
          </w:tcPr>
          <w:p w14:paraId="767755F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256</w:t>
            </w:r>
          </w:p>
        </w:tc>
        <w:tc>
          <w:tcPr>
            <w:tcW w:w="1709" w:type="dxa"/>
            <w:hideMark/>
          </w:tcPr>
          <w:p w14:paraId="5B29BE45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&amp;2410-2007-2</w:t>
            </w:r>
          </w:p>
        </w:tc>
        <w:tc>
          <w:tcPr>
            <w:tcW w:w="4883" w:type="dxa"/>
            <w:hideMark/>
          </w:tcPr>
          <w:p w14:paraId="6B75394D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Комплект трубопроводів та запірної</w:t>
            </w: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br/>
              <w:t>арматури гіпохлориду натрію</w:t>
            </w:r>
          </w:p>
        </w:tc>
        <w:tc>
          <w:tcPr>
            <w:tcW w:w="1130" w:type="dxa"/>
            <w:hideMark/>
          </w:tcPr>
          <w:p w14:paraId="0B242FD1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компл</w:t>
            </w:r>
          </w:p>
        </w:tc>
        <w:tc>
          <w:tcPr>
            <w:tcW w:w="1273" w:type="dxa"/>
            <w:hideMark/>
          </w:tcPr>
          <w:p w14:paraId="064B2DAF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</w:t>
            </w:r>
          </w:p>
        </w:tc>
      </w:tr>
      <w:tr w:rsidR="00113579" w:rsidRPr="00113579" w14:paraId="0284CD05" w14:textId="77777777" w:rsidTr="00D50229">
        <w:trPr>
          <w:gridAfter w:val="1"/>
          <w:wAfter w:w="222" w:type="dxa"/>
          <w:trHeight w:val="298"/>
        </w:trPr>
        <w:tc>
          <w:tcPr>
            <w:tcW w:w="696" w:type="dxa"/>
            <w:hideMark/>
          </w:tcPr>
          <w:p w14:paraId="45C539B1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 </w:t>
            </w:r>
          </w:p>
        </w:tc>
        <w:tc>
          <w:tcPr>
            <w:tcW w:w="1709" w:type="dxa"/>
            <w:hideMark/>
          </w:tcPr>
          <w:p w14:paraId="3A432733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 </w:t>
            </w:r>
          </w:p>
        </w:tc>
        <w:tc>
          <w:tcPr>
            <w:tcW w:w="4883" w:type="dxa"/>
            <w:hideMark/>
          </w:tcPr>
          <w:p w14:paraId="3D439895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</w:p>
        </w:tc>
        <w:tc>
          <w:tcPr>
            <w:tcW w:w="1130" w:type="dxa"/>
            <w:hideMark/>
          </w:tcPr>
          <w:p w14:paraId="654169CA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 </w:t>
            </w:r>
          </w:p>
        </w:tc>
        <w:tc>
          <w:tcPr>
            <w:tcW w:w="1273" w:type="dxa"/>
            <w:hideMark/>
          </w:tcPr>
          <w:p w14:paraId="1984462C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 </w:t>
            </w:r>
          </w:p>
        </w:tc>
      </w:tr>
      <w:tr w:rsidR="00113579" w:rsidRPr="00113579" w14:paraId="14731B56" w14:textId="77777777" w:rsidTr="00D50229">
        <w:trPr>
          <w:gridAfter w:val="1"/>
          <w:wAfter w:w="222" w:type="dxa"/>
          <w:trHeight w:val="585"/>
        </w:trPr>
        <w:tc>
          <w:tcPr>
            <w:tcW w:w="696" w:type="dxa"/>
            <w:hideMark/>
          </w:tcPr>
          <w:p w14:paraId="3BB9F3C9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 </w:t>
            </w:r>
          </w:p>
        </w:tc>
        <w:tc>
          <w:tcPr>
            <w:tcW w:w="1709" w:type="dxa"/>
            <w:hideMark/>
          </w:tcPr>
          <w:p w14:paraId="67CA3DFC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 </w:t>
            </w:r>
          </w:p>
        </w:tc>
        <w:tc>
          <w:tcPr>
            <w:tcW w:w="4883" w:type="dxa"/>
            <w:hideMark/>
          </w:tcPr>
          <w:p w14:paraId="54B8E6D4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b/>
                <w:bCs/>
                <w:color w:val="000000"/>
                <w:lang w:eastAsia="uk-UA"/>
              </w:rPr>
              <w:t>Підсумкові витрати енергоносіїв</w:t>
            </w:r>
            <w:r w:rsidRPr="00113579">
              <w:rPr>
                <w:rFonts w:ascii="Arial CYR" w:eastAsia="Times New Roman" w:hAnsi="Arial CYR" w:cs="Arial CYR"/>
                <w:b/>
                <w:bCs/>
                <w:color w:val="000000"/>
                <w:lang w:eastAsia="uk-UA"/>
              </w:rPr>
              <w:br/>
              <w:t>для усіх машин</w:t>
            </w:r>
          </w:p>
        </w:tc>
        <w:tc>
          <w:tcPr>
            <w:tcW w:w="1130" w:type="dxa"/>
            <w:hideMark/>
          </w:tcPr>
          <w:p w14:paraId="547C3DA3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b/>
                <w:bCs/>
                <w:color w:val="000000"/>
                <w:lang w:eastAsia="uk-UA"/>
              </w:rPr>
              <w:t> </w:t>
            </w:r>
          </w:p>
        </w:tc>
        <w:tc>
          <w:tcPr>
            <w:tcW w:w="1273" w:type="dxa"/>
            <w:hideMark/>
          </w:tcPr>
          <w:p w14:paraId="3D558243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b/>
                <w:bCs/>
                <w:color w:val="000000"/>
                <w:lang w:eastAsia="uk-UA"/>
              </w:rPr>
              <w:t> </w:t>
            </w:r>
          </w:p>
        </w:tc>
      </w:tr>
      <w:tr w:rsidR="00113579" w:rsidRPr="00113579" w14:paraId="20F4A8A7" w14:textId="77777777" w:rsidTr="00D50229">
        <w:trPr>
          <w:gridAfter w:val="1"/>
          <w:wAfter w:w="222" w:type="dxa"/>
          <w:trHeight w:val="298"/>
        </w:trPr>
        <w:tc>
          <w:tcPr>
            <w:tcW w:w="696" w:type="dxa"/>
            <w:hideMark/>
          </w:tcPr>
          <w:p w14:paraId="1EEC614D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b/>
                <w:bCs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b/>
                <w:bCs/>
                <w:color w:val="000000"/>
                <w:lang w:eastAsia="uk-UA"/>
              </w:rPr>
              <w:t> </w:t>
            </w:r>
          </w:p>
        </w:tc>
        <w:tc>
          <w:tcPr>
            <w:tcW w:w="1709" w:type="dxa"/>
            <w:hideMark/>
          </w:tcPr>
          <w:p w14:paraId="6D5D7D25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b/>
                <w:bCs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b/>
                <w:bCs/>
                <w:color w:val="000000"/>
                <w:lang w:eastAsia="uk-UA"/>
              </w:rPr>
              <w:t> </w:t>
            </w:r>
          </w:p>
        </w:tc>
        <w:tc>
          <w:tcPr>
            <w:tcW w:w="4883" w:type="dxa"/>
            <w:hideMark/>
          </w:tcPr>
          <w:p w14:paraId="3696DACB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Електроенергія</w:t>
            </w:r>
          </w:p>
        </w:tc>
        <w:tc>
          <w:tcPr>
            <w:tcW w:w="1130" w:type="dxa"/>
            <w:hideMark/>
          </w:tcPr>
          <w:p w14:paraId="54547C61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кВт-год</w:t>
            </w:r>
          </w:p>
        </w:tc>
        <w:tc>
          <w:tcPr>
            <w:tcW w:w="1273" w:type="dxa"/>
            <w:hideMark/>
          </w:tcPr>
          <w:p w14:paraId="48347EE3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832,163</w:t>
            </w:r>
          </w:p>
        </w:tc>
      </w:tr>
      <w:tr w:rsidR="00113579" w:rsidRPr="00113579" w14:paraId="6CFFB08C" w14:textId="77777777" w:rsidTr="00D50229">
        <w:trPr>
          <w:gridAfter w:val="1"/>
          <w:wAfter w:w="222" w:type="dxa"/>
          <w:trHeight w:val="298"/>
        </w:trPr>
        <w:tc>
          <w:tcPr>
            <w:tcW w:w="696" w:type="dxa"/>
            <w:hideMark/>
          </w:tcPr>
          <w:p w14:paraId="64F6CE81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 </w:t>
            </w:r>
          </w:p>
        </w:tc>
        <w:tc>
          <w:tcPr>
            <w:tcW w:w="1709" w:type="dxa"/>
            <w:hideMark/>
          </w:tcPr>
          <w:p w14:paraId="6B5D21C6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 </w:t>
            </w:r>
          </w:p>
        </w:tc>
        <w:tc>
          <w:tcPr>
            <w:tcW w:w="4883" w:type="dxa"/>
            <w:hideMark/>
          </w:tcPr>
          <w:p w14:paraId="6EE58CE2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Мастильні матеріали</w:t>
            </w:r>
          </w:p>
        </w:tc>
        <w:tc>
          <w:tcPr>
            <w:tcW w:w="1130" w:type="dxa"/>
            <w:hideMark/>
          </w:tcPr>
          <w:p w14:paraId="775A9FED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кг</w:t>
            </w:r>
          </w:p>
        </w:tc>
        <w:tc>
          <w:tcPr>
            <w:tcW w:w="1273" w:type="dxa"/>
            <w:hideMark/>
          </w:tcPr>
          <w:p w14:paraId="6AB6419A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82,337</w:t>
            </w:r>
          </w:p>
        </w:tc>
      </w:tr>
      <w:tr w:rsidR="00113579" w:rsidRPr="00113579" w14:paraId="1613E276" w14:textId="77777777" w:rsidTr="00D50229">
        <w:trPr>
          <w:gridAfter w:val="1"/>
          <w:wAfter w:w="222" w:type="dxa"/>
          <w:trHeight w:val="298"/>
        </w:trPr>
        <w:tc>
          <w:tcPr>
            <w:tcW w:w="696" w:type="dxa"/>
            <w:hideMark/>
          </w:tcPr>
          <w:p w14:paraId="2824D183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 </w:t>
            </w:r>
          </w:p>
        </w:tc>
        <w:tc>
          <w:tcPr>
            <w:tcW w:w="1709" w:type="dxa"/>
            <w:hideMark/>
          </w:tcPr>
          <w:p w14:paraId="278662BC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 </w:t>
            </w:r>
          </w:p>
        </w:tc>
        <w:tc>
          <w:tcPr>
            <w:tcW w:w="4883" w:type="dxa"/>
            <w:hideMark/>
          </w:tcPr>
          <w:p w14:paraId="69869F76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Гідравлічна рідина</w:t>
            </w:r>
          </w:p>
        </w:tc>
        <w:tc>
          <w:tcPr>
            <w:tcW w:w="1130" w:type="dxa"/>
            <w:hideMark/>
          </w:tcPr>
          <w:p w14:paraId="6CA0518C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кг</w:t>
            </w:r>
          </w:p>
        </w:tc>
        <w:tc>
          <w:tcPr>
            <w:tcW w:w="1273" w:type="dxa"/>
            <w:hideMark/>
          </w:tcPr>
          <w:p w14:paraId="5D656656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11,431</w:t>
            </w:r>
          </w:p>
        </w:tc>
      </w:tr>
      <w:tr w:rsidR="00113579" w:rsidRPr="00113579" w14:paraId="27F61D7D" w14:textId="77777777" w:rsidTr="00D50229">
        <w:trPr>
          <w:gridAfter w:val="1"/>
          <w:wAfter w:w="222" w:type="dxa"/>
          <w:trHeight w:val="298"/>
        </w:trPr>
        <w:tc>
          <w:tcPr>
            <w:tcW w:w="696" w:type="dxa"/>
            <w:hideMark/>
          </w:tcPr>
          <w:p w14:paraId="13E38DF4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 </w:t>
            </w:r>
          </w:p>
        </w:tc>
        <w:tc>
          <w:tcPr>
            <w:tcW w:w="1709" w:type="dxa"/>
            <w:hideMark/>
          </w:tcPr>
          <w:p w14:paraId="1BC98F40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 </w:t>
            </w:r>
          </w:p>
        </w:tc>
        <w:tc>
          <w:tcPr>
            <w:tcW w:w="4883" w:type="dxa"/>
            <w:hideMark/>
          </w:tcPr>
          <w:p w14:paraId="1E895A47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Бензин</w:t>
            </w:r>
          </w:p>
        </w:tc>
        <w:tc>
          <w:tcPr>
            <w:tcW w:w="1130" w:type="dxa"/>
            <w:hideMark/>
          </w:tcPr>
          <w:p w14:paraId="165908F9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л</w:t>
            </w:r>
          </w:p>
        </w:tc>
        <w:tc>
          <w:tcPr>
            <w:tcW w:w="1273" w:type="dxa"/>
            <w:hideMark/>
          </w:tcPr>
          <w:p w14:paraId="70B9EE41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211,747</w:t>
            </w:r>
          </w:p>
        </w:tc>
      </w:tr>
      <w:tr w:rsidR="00113579" w:rsidRPr="00113579" w14:paraId="16CB7C89" w14:textId="77777777" w:rsidTr="00D50229">
        <w:trPr>
          <w:gridAfter w:val="1"/>
          <w:wAfter w:w="222" w:type="dxa"/>
          <w:trHeight w:val="298"/>
        </w:trPr>
        <w:tc>
          <w:tcPr>
            <w:tcW w:w="696" w:type="dxa"/>
            <w:hideMark/>
          </w:tcPr>
          <w:p w14:paraId="27D61137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 </w:t>
            </w:r>
          </w:p>
        </w:tc>
        <w:tc>
          <w:tcPr>
            <w:tcW w:w="1709" w:type="dxa"/>
            <w:hideMark/>
          </w:tcPr>
          <w:p w14:paraId="5A5F256C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 </w:t>
            </w:r>
          </w:p>
        </w:tc>
        <w:tc>
          <w:tcPr>
            <w:tcW w:w="4883" w:type="dxa"/>
            <w:hideMark/>
          </w:tcPr>
          <w:p w14:paraId="0F2B9427" w14:textId="77777777" w:rsidR="00113579" w:rsidRPr="00113579" w:rsidRDefault="00113579" w:rsidP="00113579">
            <w:pPr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Дизельне паливо</w:t>
            </w:r>
          </w:p>
        </w:tc>
        <w:tc>
          <w:tcPr>
            <w:tcW w:w="1130" w:type="dxa"/>
            <w:hideMark/>
          </w:tcPr>
          <w:p w14:paraId="15DF4F92" w14:textId="77777777" w:rsidR="00113579" w:rsidRPr="00113579" w:rsidRDefault="00113579" w:rsidP="00113579">
            <w:pPr>
              <w:jc w:val="center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л</w:t>
            </w:r>
          </w:p>
        </w:tc>
        <w:tc>
          <w:tcPr>
            <w:tcW w:w="1273" w:type="dxa"/>
            <w:hideMark/>
          </w:tcPr>
          <w:p w14:paraId="32FC5EBE" w14:textId="77777777" w:rsidR="00113579" w:rsidRPr="00113579" w:rsidRDefault="00113579" w:rsidP="00113579">
            <w:pPr>
              <w:jc w:val="right"/>
              <w:rPr>
                <w:rFonts w:ascii="Arial CYR" w:eastAsia="Times New Roman" w:hAnsi="Arial CYR" w:cs="Arial CYR"/>
                <w:color w:val="000000"/>
                <w:lang w:eastAsia="uk-UA"/>
              </w:rPr>
            </w:pPr>
            <w:r w:rsidRPr="00113579">
              <w:rPr>
                <w:rFonts w:ascii="Arial CYR" w:eastAsia="Times New Roman" w:hAnsi="Arial CYR" w:cs="Arial CYR"/>
                <w:color w:val="000000"/>
                <w:lang w:eastAsia="uk-UA"/>
              </w:rPr>
              <w:t>1415,013</w:t>
            </w:r>
          </w:p>
        </w:tc>
      </w:tr>
    </w:tbl>
    <w:p w14:paraId="1775619F" w14:textId="77777777" w:rsidR="00113579" w:rsidRPr="00113579" w:rsidRDefault="00113579" w:rsidP="00113579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kern w:val="2"/>
          <w:sz w:val="21"/>
          <w:szCs w:val="21"/>
          <w:lang w:eastAsia="ru-RU"/>
        </w:rPr>
      </w:pPr>
    </w:p>
    <w:p w14:paraId="5B9E5B95" w14:textId="652C4C54" w:rsidR="000027F5" w:rsidRDefault="000027F5" w:rsidP="001B6160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0027F5" w:rsidSect="00C874C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694CE8"/>
    <w:multiLevelType w:val="multilevel"/>
    <w:tmpl w:val="577E1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1B86093A"/>
    <w:multiLevelType w:val="multilevel"/>
    <w:tmpl w:val="6F465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20FD4268"/>
    <w:multiLevelType w:val="multilevel"/>
    <w:tmpl w:val="9FD08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35C391E"/>
    <w:multiLevelType w:val="hybridMultilevel"/>
    <w:tmpl w:val="0096C8B4"/>
    <w:lvl w:ilvl="0" w:tplc="86004EDC">
      <w:start w:val="1"/>
      <w:numFmt w:val="bullet"/>
      <w:lvlText w:val="-"/>
      <w:lvlJc w:val="left"/>
      <w:pPr>
        <w:ind w:left="89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1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3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5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7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9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1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3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57" w:hanging="360"/>
      </w:pPr>
      <w:rPr>
        <w:rFonts w:ascii="Wingdings" w:hAnsi="Wingdings" w:hint="default"/>
      </w:rPr>
    </w:lvl>
  </w:abstractNum>
  <w:abstractNum w:abstractNumId="4" w15:restartNumberingAfterBreak="0">
    <w:nsid w:val="276A46C2"/>
    <w:multiLevelType w:val="multilevel"/>
    <w:tmpl w:val="669E5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7CA1974"/>
    <w:multiLevelType w:val="multilevel"/>
    <w:tmpl w:val="6840EF9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7240F8B"/>
    <w:multiLevelType w:val="hybridMultilevel"/>
    <w:tmpl w:val="DD2429A8"/>
    <w:lvl w:ilvl="0" w:tplc="30324052">
      <w:start w:val="1"/>
      <w:numFmt w:val="lowerRoman"/>
      <w:lvlText w:val="(%1)"/>
      <w:lvlJc w:val="left"/>
      <w:pPr>
        <w:ind w:left="1429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 w15:restartNumberingAfterBreak="0">
    <w:nsid w:val="3CE43762"/>
    <w:multiLevelType w:val="hybridMultilevel"/>
    <w:tmpl w:val="D3D8BDFA"/>
    <w:lvl w:ilvl="0" w:tplc="C436FA00">
      <w:start w:val="4"/>
      <w:numFmt w:val="lowerRoman"/>
      <w:lvlText w:val="%1."/>
      <w:lvlJc w:val="right"/>
      <w:pPr>
        <w:tabs>
          <w:tab w:val="num" w:pos="720"/>
        </w:tabs>
        <w:ind w:left="720" w:hanging="360"/>
      </w:pPr>
      <w:rPr>
        <w:rFonts w:cs="Times New Roman"/>
      </w:rPr>
    </w:lvl>
    <w:lvl w:ilvl="1" w:tplc="73F888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6B2655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7C207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EEC696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1F4048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CD048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8B2D86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B20916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4278467E"/>
    <w:multiLevelType w:val="hybridMultilevel"/>
    <w:tmpl w:val="4E8CBCBC"/>
    <w:lvl w:ilvl="0" w:tplc="27E01740">
      <w:start w:val="1"/>
      <w:numFmt w:val="lowerRoman"/>
      <w:lvlText w:val="(%1)"/>
      <w:lvlJc w:val="left"/>
      <w:pPr>
        <w:ind w:left="1080" w:hanging="720"/>
      </w:pPr>
      <w:rPr>
        <w:rFonts w:ascii="Times New Roman" w:hAnsi="Times New Roman" w:cs="Times New Roma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4B40198"/>
    <w:multiLevelType w:val="hybridMultilevel"/>
    <w:tmpl w:val="00168A24"/>
    <w:lvl w:ilvl="0" w:tplc="04220001">
      <w:start w:val="1"/>
      <w:numFmt w:val="bullet"/>
      <w:lvlText w:val=""/>
      <w:lvlJc w:val="left"/>
      <w:pPr>
        <w:ind w:left="677" w:hanging="360"/>
      </w:pPr>
      <w:rPr>
        <w:rFonts w:ascii="Symbol" w:hAnsi="Symbol" w:hint="default"/>
      </w:rPr>
    </w:lvl>
    <w:lvl w:ilvl="1" w:tplc="ACF4A536">
      <w:numFmt w:val="bullet"/>
      <w:lvlText w:val=""/>
      <w:lvlJc w:val="left"/>
      <w:pPr>
        <w:ind w:left="1397" w:hanging="360"/>
      </w:pPr>
      <w:rPr>
        <w:rFonts w:ascii="Wingdings" w:eastAsia="Times New Roman" w:hAnsi="Wingdings" w:hint="default"/>
      </w:rPr>
    </w:lvl>
    <w:lvl w:ilvl="2" w:tplc="0422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abstractNum w:abstractNumId="10" w15:restartNumberingAfterBreak="0">
    <w:nsid w:val="45713AE4"/>
    <w:multiLevelType w:val="multilevel"/>
    <w:tmpl w:val="91F631C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49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01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6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475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042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249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816" w:hanging="1799"/>
      </w:pPr>
      <w:rPr>
        <w:rFonts w:cs="Times New Roman"/>
      </w:rPr>
    </w:lvl>
  </w:abstractNum>
  <w:abstractNum w:abstractNumId="11" w15:restartNumberingAfterBreak="0">
    <w:nsid w:val="49EE7B55"/>
    <w:multiLevelType w:val="multilevel"/>
    <w:tmpl w:val="95BA9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A7C3F72"/>
    <w:multiLevelType w:val="multilevel"/>
    <w:tmpl w:val="67627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501506B4"/>
    <w:multiLevelType w:val="hybridMultilevel"/>
    <w:tmpl w:val="4E543C7C"/>
    <w:lvl w:ilvl="0" w:tplc="DA626B86">
      <w:start w:val="1"/>
      <w:numFmt w:val="lowerRoman"/>
      <w:lvlText w:val="(%1)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1C40D62"/>
    <w:multiLevelType w:val="multilevel"/>
    <w:tmpl w:val="3FDC561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49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01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6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475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042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249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816" w:hanging="1799"/>
      </w:pPr>
      <w:rPr>
        <w:rFonts w:cs="Times New Roman"/>
      </w:rPr>
    </w:lvl>
  </w:abstractNum>
  <w:abstractNum w:abstractNumId="15" w15:restartNumberingAfterBreak="0">
    <w:nsid w:val="549821D3"/>
    <w:multiLevelType w:val="hybridMultilevel"/>
    <w:tmpl w:val="3DA68218"/>
    <w:lvl w:ilvl="0" w:tplc="53ECE13C">
      <w:start w:val="18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58B5735D"/>
    <w:multiLevelType w:val="multilevel"/>
    <w:tmpl w:val="099E4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5BBA3073"/>
    <w:multiLevelType w:val="hybridMultilevel"/>
    <w:tmpl w:val="A5B81E2E"/>
    <w:lvl w:ilvl="0" w:tplc="FFF054FC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18" w15:restartNumberingAfterBreak="0">
    <w:nsid w:val="5F6335AB"/>
    <w:multiLevelType w:val="multilevel"/>
    <w:tmpl w:val="24E6D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0520052"/>
    <w:multiLevelType w:val="multilevel"/>
    <w:tmpl w:val="0B1813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A1D36BA"/>
    <w:multiLevelType w:val="hybridMultilevel"/>
    <w:tmpl w:val="30720004"/>
    <w:lvl w:ilvl="0" w:tplc="710C6A9A">
      <w:start w:val="1"/>
      <w:numFmt w:val="lowerRoman"/>
      <w:lvlText w:val="(%1)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DBA5AB2"/>
    <w:multiLevelType w:val="hybridMultilevel"/>
    <w:tmpl w:val="C4743BB6"/>
    <w:lvl w:ilvl="0" w:tplc="CBD42A44">
      <w:start w:val="1"/>
      <w:numFmt w:val="lowerRoman"/>
      <w:lvlText w:val="(%1)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0FA048E"/>
    <w:multiLevelType w:val="hybridMultilevel"/>
    <w:tmpl w:val="6F40775C"/>
    <w:lvl w:ilvl="0" w:tplc="A4E20CBA">
      <w:start w:val="1"/>
      <w:numFmt w:val="lowerRoman"/>
      <w:lvlText w:val="(%1)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1C43480"/>
    <w:multiLevelType w:val="hybridMultilevel"/>
    <w:tmpl w:val="2FF42E30"/>
    <w:lvl w:ilvl="0" w:tplc="99920C60">
      <w:start w:val="1"/>
      <w:numFmt w:val="lowerRoman"/>
      <w:lvlText w:val="(%1)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2D0679C"/>
    <w:multiLevelType w:val="multilevel"/>
    <w:tmpl w:val="16FADF4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cs="Times New Roman"/>
        <w:b w:val="0"/>
        <w:bCs/>
      </w:rPr>
    </w:lvl>
    <w:lvl w:ilvl="2">
      <w:start w:val="1"/>
      <w:numFmt w:val="decimal"/>
      <w:lvlText w:val="%1.%2.%3."/>
      <w:lvlJc w:val="left"/>
      <w:pPr>
        <w:ind w:left="149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01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6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475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042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249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816" w:hanging="1799"/>
      </w:pPr>
      <w:rPr>
        <w:rFonts w:cs="Times New Roman"/>
      </w:rPr>
    </w:lvl>
  </w:abstractNum>
  <w:abstractNum w:abstractNumId="25" w15:restartNumberingAfterBreak="0">
    <w:nsid w:val="74F11ECE"/>
    <w:multiLevelType w:val="multilevel"/>
    <w:tmpl w:val="1646D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76E90B8C"/>
    <w:multiLevelType w:val="multilevel"/>
    <w:tmpl w:val="63CCF54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color w:val="000000"/>
      </w:rPr>
    </w:lvl>
    <w:lvl w:ilvl="2">
      <w:start w:val="1"/>
      <w:numFmt w:val="decimal"/>
      <w:lvlText w:val="%1.%2.%3."/>
      <w:lvlJc w:val="left"/>
      <w:pPr>
        <w:ind w:left="2160" w:hanging="360"/>
      </w:pPr>
      <w:rPr>
        <w:rFonts w:ascii="Times New Roman" w:eastAsia="Times New Roman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ascii="Times New Roman" w:eastAsia="Times New Roman" w:hAnsi="Times New Roman" w:cs="Times New Roman"/>
        <w:b/>
      </w:rPr>
    </w:lvl>
    <w:lvl w:ilvl="4">
      <w:start w:val="1"/>
      <w:numFmt w:val="decimal"/>
      <w:lvlText w:val="%1.%2.%3.%4.%5."/>
      <w:lvlJc w:val="lef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decimal"/>
      <w:lvlText w:val="%1.%2.%3.%4.%5.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decimal"/>
      <w:lvlText w:val="%1.%2.%3.%4.%5.%6.%7.%8.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decimal"/>
      <w:lvlText w:val="%1.%2.%3.%4.%5.%6.%7.%8.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7" w15:restartNumberingAfterBreak="0">
    <w:nsid w:val="7AD35606"/>
    <w:multiLevelType w:val="multilevel"/>
    <w:tmpl w:val="C35C3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7"/>
  </w:num>
  <w:num w:numId="2">
    <w:abstractNumId w:val="11"/>
  </w:num>
  <w:num w:numId="3">
    <w:abstractNumId w:val="19"/>
  </w:num>
  <w:num w:numId="4">
    <w:abstractNumId w:val="5"/>
  </w:num>
  <w:num w:numId="5">
    <w:abstractNumId w:val="18"/>
  </w:num>
  <w:num w:numId="6">
    <w:abstractNumId w:val="15"/>
  </w:num>
  <w:num w:numId="7">
    <w:abstractNumId w:val="26"/>
  </w:num>
  <w:num w:numId="8">
    <w:abstractNumId w:val="24"/>
  </w:num>
  <w:num w:numId="9">
    <w:abstractNumId w:val="14"/>
  </w:num>
  <w:num w:numId="10">
    <w:abstractNumId w:val="10"/>
  </w:num>
  <w:num w:numId="11">
    <w:abstractNumId w:val="20"/>
  </w:num>
  <w:num w:numId="12">
    <w:abstractNumId w:val="6"/>
  </w:num>
  <w:num w:numId="13">
    <w:abstractNumId w:val="23"/>
  </w:num>
  <w:num w:numId="14">
    <w:abstractNumId w:val="13"/>
  </w:num>
  <w:num w:numId="15">
    <w:abstractNumId w:val="21"/>
  </w:num>
  <w:num w:numId="16">
    <w:abstractNumId w:val="8"/>
  </w:num>
  <w:num w:numId="17">
    <w:abstractNumId w:val="22"/>
  </w:num>
  <w:num w:numId="18">
    <w:abstractNumId w:val="16"/>
    <w:lvlOverride w:ilvl="0">
      <w:lvl w:ilvl="0">
        <w:numFmt w:val="lowerRoman"/>
        <w:lvlText w:val="%1."/>
        <w:lvlJc w:val="right"/>
        <w:rPr>
          <w:rFonts w:cs="Times New Roman"/>
        </w:rPr>
      </w:lvl>
    </w:lvlOverride>
  </w:num>
  <w:num w:numId="19">
    <w:abstractNumId w:val="12"/>
    <w:lvlOverride w:ilvl="0">
      <w:lvl w:ilvl="0">
        <w:numFmt w:val="lowerRoman"/>
        <w:lvlText w:val="%1."/>
        <w:lvlJc w:val="right"/>
        <w:rPr>
          <w:rFonts w:cs="Times New Roman"/>
        </w:rPr>
      </w:lvl>
    </w:lvlOverride>
  </w:num>
  <w:num w:numId="20">
    <w:abstractNumId w:val="1"/>
    <w:lvlOverride w:ilvl="0">
      <w:lvl w:ilvl="0">
        <w:numFmt w:val="lowerRoman"/>
        <w:lvlText w:val="%1."/>
        <w:lvlJc w:val="right"/>
        <w:rPr>
          <w:rFonts w:cs="Times New Roman"/>
        </w:rPr>
      </w:lvl>
    </w:lvlOverride>
  </w:num>
  <w:num w:numId="21">
    <w:abstractNumId w:val="4"/>
    <w:lvlOverride w:ilvl="0">
      <w:lvl w:ilvl="0">
        <w:numFmt w:val="lowerRoman"/>
        <w:lvlText w:val="%1."/>
        <w:lvlJc w:val="right"/>
        <w:rPr>
          <w:rFonts w:cs="Times New Roman"/>
        </w:rPr>
      </w:lvl>
    </w:lvlOverride>
  </w:num>
  <w:num w:numId="22">
    <w:abstractNumId w:val="2"/>
    <w:lvlOverride w:ilvl="0">
      <w:lvl w:ilvl="0">
        <w:numFmt w:val="lowerRoman"/>
        <w:lvlText w:val="%1."/>
        <w:lvlJc w:val="right"/>
        <w:rPr>
          <w:rFonts w:cs="Times New Roman"/>
        </w:rPr>
      </w:lvl>
    </w:lvlOverride>
  </w:num>
  <w:num w:numId="23">
    <w:abstractNumId w:val="0"/>
    <w:lvlOverride w:ilvl="0">
      <w:lvl w:ilvl="0">
        <w:numFmt w:val="lowerRoman"/>
        <w:lvlText w:val="%1."/>
        <w:lvlJc w:val="right"/>
        <w:rPr>
          <w:rFonts w:cs="Times New Roman"/>
        </w:rPr>
      </w:lvl>
    </w:lvlOverride>
  </w:num>
  <w:num w:numId="24">
    <w:abstractNumId w:val="7"/>
  </w:num>
  <w:num w:numId="25">
    <w:abstractNumId w:val="7"/>
    <w:lvlOverride w:ilvl="0">
      <w:lvl w:ilvl="0" w:tplc="C436FA00">
        <w:numFmt w:val="lowerRoman"/>
        <w:lvlText w:val="%1."/>
        <w:lvlJc w:val="right"/>
        <w:rPr>
          <w:rFonts w:cs="Times New Roman"/>
        </w:rPr>
      </w:lvl>
    </w:lvlOverride>
  </w:num>
  <w:num w:numId="26">
    <w:abstractNumId w:val="7"/>
    <w:lvlOverride w:ilvl="0">
      <w:lvl w:ilvl="0" w:tplc="C436FA00">
        <w:numFmt w:val="lowerRoman"/>
        <w:lvlText w:val="%1."/>
        <w:lvlJc w:val="right"/>
        <w:rPr>
          <w:rFonts w:cs="Times New Roman"/>
        </w:rPr>
      </w:lvl>
    </w:lvlOverride>
  </w:num>
  <w:num w:numId="27">
    <w:abstractNumId w:val="7"/>
    <w:lvlOverride w:ilvl="0">
      <w:lvl w:ilvl="0" w:tplc="C436FA00">
        <w:numFmt w:val="lowerRoman"/>
        <w:lvlText w:val="%1."/>
        <w:lvlJc w:val="right"/>
        <w:rPr>
          <w:rFonts w:cs="Times New Roman"/>
        </w:rPr>
      </w:lvl>
    </w:lvlOverride>
  </w:num>
  <w:num w:numId="28">
    <w:abstractNumId w:val="7"/>
    <w:lvlOverride w:ilvl="0">
      <w:lvl w:ilvl="0" w:tplc="C436FA00">
        <w:numFmt w:val="lowerRoman"/>
        <w:lvlText w:val="%1."/>
        <w:lvlJc w:val="right"/>
        <w:rPr>
          <w:rFonts w:cs="Times New Roman"/>
        </w:rPr>
      </w:lvl>
    </w:lvlOverride>
  </w:num>
  <w:num w:numId="29">
    <w:abstractNumId w:val="7"/>
    <w:lvlOverride w:ilvl="0">
      <w:lvl w:ilvl="0" w:tplc="C436FA00">
        <w:numFmt w:val="lowerRoman"/>
        <w:lvlText w:val="%1."/>
        <w:lvlJc w:val="right"/>
        <w:rPr>
          <w:rFonts w:cs="Times New Roman"/>
        </w:rPr>
      </w:lvl>
    </w:lvlOverride>
  </w:num>
  <w:num w:numId="30">
    <w:abstractNumId w:val="25"/>
    <w:lvlOverride w:ilvl="0">
      <w:lvl w:ilvl="0">
        <w:numFmt w:val="lowerRoman"/>
        <w:lvlText w:val="%1."/>
        <w:lvlJc w:val="right"/>
        <w:rPr>
          <w:rFonts w:cs="Times New Roman"/>
        </w:rPr>
      </w:lvl>
    </w:lvlOverride>
  </w:num>
  <w:num w:numId="31">
    <w:abstractNumId w:val="17"/>
  </w:num>
  <w:num w:numId="32">
    <w:abstractNumId w:val="9"/>
  </w:num>
  <w:num w:numId="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BA2"/>
    <w:rsid w:val="000027F5"/>
    <w:rsid w:val="00030391"/>
    <w:rsid w:val="000322F9"/>
    <w:rsid w:val="0003714C"/>
    <w:rsid w:val="00054BAB"/>
    <w:rsid w:val="00060D01"/>
    <w:rsid w:val="000636A8"/>
    <w:rsid w:val="00073FDB"/>
    <w:rsid w:val="000A4DEB"/>
    <w:rsid w:val="000D74F0"/>
    <w:rsid w:val="000E678E"/>
    <w:rsid w:val="000F1481"/>
    <w:rsid w:val="000F2B38"/>
    <w:rsid w:val="000F2CF4"/>
    <w:rsid w:val="00113579"/>
    <w:rsid w:val="00141AD0"/>
    <w:rsid w:val="001429E1"/>
    <w:rsid w:val="00151471"/>
    <w:rsid w:val="00186C56"/>
    <w:rsid w:val="00190254"/>
    <w:rsid w:val="001926AF"/>
    <w:rsid w:val="001B6160"/>
    <w:rsid w:val="00213D9C"/>
    <w:rsid w:val="00253312"/>
    <w:rsid w:val="00284C89"/>
    <w:rsid w:val="002B5F0C"/>
    <w:rsid w:val="002D7B60"/>
    <w:rsid w:val="002E7229"/>
    <w:rsid w:val="00303141"/>
    <w:rsid w:val="003129DF"/>
    <w:rsid w:val="00317F00"/>
    <w:rsid w:val="00341609"/>
    <w:rsid w:val="00364642"/>
    <w:rsid w:val="003768C0"/>
    <w:rsid w:val="003A13F4"/>
    <w:rsid w:val="003A63EB"/>
    <w:rsid w:val="00401943"/>
    <w:rsid w:val="00446752"/>
    <w:rsid w:val="00446899"/>
    <w:rsid w:val="00471379"/>
    <w:rsid w:val="004759B7"/>
    <w:rsid w:val="00482740"/>
    <w:rsid w:val="00484522"/>
    <w:rsid w:val="004939C7"/>
    <w:rsid w:val="004A11DA"/>
    <w:rsid w:val="004B2646"/>
    <w:rsid w:val="004D3069"/>
    <w:rsid w:val="00523C39"/>
    <w:rsid w:val="00524F44"/>
    <w:rsid w:val="005276CA"/>
    <w:rsid w:val="00543224"/>
    <w:rsid w:val="00555176"/>
    <w:rsid w:val="00560186"/>
    <w:rsid w:val="00575CE9"/>
    <w:rsid w:val="00577ADD"/>
    <w:rsid w:val="0058047E"/>
    <w:rsid w:val="00582143"/>
    <w:rsid w:val="0059140F"/>
    <w:rsid w:val="005972BB"/>
    <w:rsid w:val="005B0F2D"/>
    <w:rsid w:val="005B0FCD"/>
    <w:rsid w:val="005B7DCD"/>
    <w:rsid w:val="005D0757"/>
    <w:rsid w:val="005D3C8A"/>
    <w:rsid w:val="00602DC5"/>
    <w:rsid w:val="00653725"/>
    <w:rsid w:val="0066796F"/>
    <w:rsid w:val="00696D08"/>
    <w:rsid w:val="006B1EBF"/>
    <w:rsid w:val="006E5463"/>
    <w:rsid w:val="006F450C"/>
    <w:rsid w:val="006F7926"/>
    <w:rsid w:val="007334B3"/>
    <w:rsid w:val="00756B20"/>
    <w:rsid w:val="00790A1B"/>
    <w:rsid w:val="007A03ED"/>
    <w:rsid w:val="007C4BFB"/>
    <w:rsid w:val="007C771B"/>
    <w:rsid w:val="007D6E14"/>
    <w:rsid w:val="007E210E"/>
    <w:rsid w:val="007F106F"/>
    <w:rsid w:val="007F1D9A"/>
    <w:rsid w:val="007F71F3"/>
    <w:rsid w:val="00812D90"/>
    <w:rsid w:val="0084792B"/>
    <w:rsid w:val="00852782"/>
    <w:rsid w:val="008630CD"/>
    <w:rsid w:val="00870713"/>
    <w:rsid w:val="00873759"/>
    <w:rsid w:val="008954B6"/>
    <w:rsid w:val="008E2001"/>
    <w:rsid w:val="008F338F"/>
    <w:rsid w:val="008F7BA2"/>
    <w:rsid w:val="00914482"/>
    <w:rsid w:val="00940AA6"/>
    <w:rsid w:val="0094563C"/>
    <w:rsid w:val="00952439"/>
    <w:rsid w:val="00984F3F"/>
    <w:rsid w:val="009938BA"/>
    <w:rsid w:val="00993F6B"/>
    <w:rsid w:val="009A21BA"/>
    <w:rsid w:val="009A4E59"/>
    <w:rsid w:val="009B1936"/>
    <w:rsid w:val="009B7F2E"/>
    <w:rsid w:val="009E56CD"/>
    <w:rsid w:val="009F258F"/>
    <w:rsid w:val="00A00ED9"/>
    <w:rsid w:val="00A11BCA"/>
    <w:rsid w:val="00A40F92"/>
    <w:rsid w:val="00A53825"/>
    <w:rsid w:val="00AA2268"/>
    <w:rsid w:val="00AD095C"/>
    <w:rsid w:val="00AE0E5F"/>
    <w:rsid w:val="00AE1552"/>
    <w:rsid w:val="00AE16F5"/>
    <w:rsid w:val="00AE219C"/>
    <w:rsid w:val="00B23173"/>
    <w:rsid w:val="00B32B44"/>
    <w:rsid w:val="00B33E61"/>
    <w:rsid w:val="00B412B8"/>
    <w:rsid w:val="00B46998"/>
    <w:rsid w:val="00B54AC5"/>
    <w:rsid w:val="00B55A74"/>
    <w:rsid w:val="00B616BF"/>
    <w:rsid w:val="00B875DD"/>
    <w:rsid w:val="00B93DD6"/>
    <w:rsid w:val="00B950EC"/>
    <w:rsid w:val="00B97220"/>
    <w:rsid w:val="00BA6425"/>
    <w:rsid w:val="00BA7C32"/>
    <w:rsid w:val="00BB6078"/>
    <w:rsid w:val="00BE0EEB"/>
    <w:rsid w:val="00BE549C"/>
    <w:rsid w:val="00C00D2F"/>
    <w:rsid w:val="00C02F3F"/>
    <w:rsid w:val="00C170A8"/>
    <w:rsid w:val="00C4579C"/>
    <w:rsid w:val="00C5195A"/>
    <w:rsid w:val="00C5295C"/>
    <w:rsid w:val="00C56878"/>
    <w:rsid w:val="00C661B1"/>
    <w:rsid w:val="00C84D93"/>
    <w:rsid w:val="00C874CE"/>
    <w:rsid w:val="00C87A28"/>
    <w:rsid w:val="00C90F7B"/>
    <w:rsid w:val="00C92FE5"/>
    <w:rsid w:val="00CA18B6"/>
    <w:rsid w:val="00CA30B3"/>
    <w:rsid w:val="00CB3059"/>
    <w:rsid w:val="00CB3F6E"/>
    <w:rsid w:val="00CD711E"/>
    <w:rsid w:val="00CF64BF"/>
    <w:rsid w:val="00D01177"/>
    <w:rsid w:val="00D06A95"/>
    <w:rsid w:val="00D117F4"/>
    <w:rsid w:val="00D223D6"/>
    <w:rsid w:val="00D26F71"/>
    <w:rsid w:val="00D515D7"/>
    <w:rsid w:val="00D516BF"/>
    <w:rsid w:val="00D60BA3"/>
    <w:rsid w:val="00D6246B"/>
    <w:rsid w:val="00D6260A"/>
    <w:rsid w:val="00D64C65"/>
    <w:rsid w:val="00D66DA5"/>
    <w:rsid w:val="00D723C4"/>
    <w:rsid w:val="00D87A4E"/>
    <w:rsid w:val="00DD2790"/>
    <w:rsid w:val="00DD2F06"/>
    <w:rsid w:val="00DF38CE"/>
    <w:rsid w:val="00E25AD1"/>
    <w:rsid w:val="00E6462B"/>
    <w:rsid w:val="00E7321F"/>
    <w:rsid w:val="00E73AAF"/>
    <w:rsid w:val="00E910B1"/>
    <w:rsid w:val="00E923C8"/>
    <w:rsid w:val="00EE3FB4"/>
    <w:rsid w:val="00EE56D8"/>
    <w:rsid w:val="00F0211D"/>
    <w:rsid w:val="00F2690D"/>
    <w:rsid w:val="00F309B4"/>
    <w:rsid w:val="00F31CE1"/>
    <w:rsid w:val="00F41839"/>
    <w:rsid w:val="00F63544"/>
    <w:rsid w:val="00F836CD"/>
    <w:rsid w:val="00F96796"/>
    <w:rsid w:val="00FB4401"/>
    <w:rsid w:val="00FC040D"/>
    <w:rsid w:val="00FE00C1"/>
    <w:rsid w:val="00FF7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964F1"/>
  <w15:docId w15:val="{E5093080-5C86-4649-B00F-A49B97102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75DD"/>
  </w:style>
  <w:style w:type="paragraph" w:styleId="1">
    <w:name w:val="heading 1"/>
    <w:basedOn w:val="a"/>
    <w:next w:val="a"/>
    <w:link w:val="10"/>
    <w:uiPriority w:val="9"/>
    <w:qFormat/>
    <w:rsid w:val="00CF64BF"/>
    <w:pPr>
      <w:keepNext/>
      <w:keepLines/>
      <w:spacing w:before="360" w:after="80" w:line="240" w:lineRule="auto"/>
      <w:ind w:hanging="1"/>
      <w:outlineLvl w:val="0"/>
    </w:pPr>
    <w:rPr>
      <w:rFonts w:asciiTheme="majorHAnsi" w:eastAsiaTheme="majorEastAsia" w:hAnsiTheme="majorHAnsi" w:cs="Times New Roman"/>
      <w:color w:val="365F91" w:themeColor="accent1" w:themeShade="BF"/>
      <w:sz w:val="40"/>
      <w:szCs w:val="40"/>
      <w:lang w:eastAsia="uk-UA"/>
    </w:rPr>
  </w:style>
  <w:style w:type="paragraph" w:styleId="2">
    <w:name w:val="heading 2"/>
    <w:basedOn w:val="a"/>
    <w:next w:val="a"/>
    <w:link w:val="20"/>
    <w:uiPriority w:val="9"/>
    <w:unhideWhenUsed/>
    <w:qFormat/>
    <w:rsid w:val="00CF64BF"/>
    <w:pPr>
      <w:keepNext/>
      <w:keepLines/>
      <w:spacing w:before="160" w:after="80" w:line="240" w:lineRule="auto"/>
      <w:ind w:hanging="1"/>
      <w:outlineLvl w:val="1"/>
    </w:pPr>
    <w:rPr>
      <w:rFonts w:asciiTheme="majorHAnsi" w:eastAsiaTheme="majorEastAsia" w:hAnsiTheme="majorHAnsi" w:cs="Times New Roman"/>
      <w:color w:val="365F91" w:themeColor="accent1" w:themeShade="BF"/>
      <w:sz w:val="32"/>
      <w:szCs w:val="32"/>
      <w:lang w:eastAsia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64BF"/>
    <w:pPr>
      <w:keepNext/>
      <w:keepLines/>
      <w:spacing w:before="160" w:after="80" w:line="240" w:lineRule="auto"/>
      <w:ind w:hanging="1"/>
      <w:outlineLvl w:val="2"/>
    </w:pPr>
    <w:rPr>
      <w:rFonts w:ascii="Times New Roman" w:eastAsiaTheme="majorEastAsia" w:hAnsi="Times New Roman" w:cs="Times New Roman"/>
      <w:color w:val="365F91" w:themeColor="accent1" w:themeShade="BF"/>
      <w:sz w:val="28"/>
      <w:szCs w:val="28"/>
      <w:lang w:eastAsia="uk-U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64BF"/>
    <w:pPr>
      <w:keepNext/>
      <w:keepLines/>
      <w:spacing w:before="80" w:after="40" w:line="240" w:lineRule="auto"/>
      <w:ind w:hanging="1"/>
      <w:outlineLvl w:val="3"/>
    </w:pPr>
    <w:rPr>
      <w:rFonts w:ascii="Times New Roman" w:eastAsiaTheme="majorEastAsia" w:hAnsi="Times New Roman" w:cs="Times New Roman"/>
      <w:i/>
      <w:iCs/>
      <w:color w:val="365F91" w:themeColor="accent1" w:themeShade="BF"/>
      <w:sz w:val="24"/>
      <w:szCs w:val="24"/>
      <w:lang w:eastAsia="uk-U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64BF"/>
    <w:pPr>
      <w:keepNext/>
      <w:keepLines/>
      <w:spacing w:before="80" w:after="40" w:line="240" w:lineRule="auto"/>
      <w:ind w:hanging="1"/>
      <w:outlineLvl w:val="4"/>
    </w:pPr>
    <w:rPr>
      <w:rFonts w:ascii="Times New Roman" w:eastAsiaTheme="majorEastAsia" w:hAnsi="Times New Roman" w:cs="Times New Roman"/>
      <w:color w:val="365F91" w:themeColor="accent1" w:themeShade="BF"/>
      <w:sz w:val="24"/>
      <w:szCs w:val="24"/>
      <w:lang w:eastAsia="uk-U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64BF"/>
    <w:pPr>
      <w:keepNext/>
      <w:keepLines/>
      <w:spacing w:before="40" w:after="0" w:line="240" w:lineRule="auto"/>
      <w:ind w:hanging="1"/>
      <w:outlineLvl w:val="5"/>
    </w:pPr>
    <w:rPr>
      <w:rFonts w:ascii="Times New Roman" w:eastAsiaTheme="majorEastAsia" w:hAnsi="Times New Roman" w:cs="Times New Roman"/>
      <w:i/>
      <w:iCs/>
      <w:color w:val="595959" w:themeColor="text1" w:themeTint="A6"/>
      <w:sz w:val="24"/>
      <w:szCs w:val="24"/>
      <w:lang w:eastAsia="uk-UA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64BF"/>
    <w:pPr>
      <w:keepNext/>
      <w:keepLines/>
      <w:spacing w:before="40" w:after="0" w:line="240" w:lineRule="auto"/>
      <w:ind w:hanging="1"/>
      <w:outlineLvl w:val="6"/>
    </w:pPr>
    <w:rPr>
      <w:rFonts w:ascii="Times New Roman" w:eastAsiaTheme="majorEastAsia" w:hAnsi="Times New Roman" w:cs="Times New Roman"/>
      <w:color w:val="595959" w:themeColor="text1" w:themeTint="A6"/>
      <w:sz w:val="24"/>
      <w:szCs w:val="24"/>
      <w:lang w:eastAsia="uk-UA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64BF"/>
    <w:pPr>
      <w:keepNext/>
      <w:keepLines/>
      <w:spacing w:after="0" w:line="240" w:lineRule="auto"/>
      <w:ind w:hanging="1"/>
      <w:outlineLvl w:val="7"/>
    </w:pPr>
    <w:rPr>
      <w:rFonts w:ascii="Times New Roman" w:eastAsiaTheme="majorEastAsia" w:hAnsi="Times New Roman" w:cs="Times New Roman"/>
      <w:i/>
      <w:iCs/>
      <w:color w:val="272727" w:themeColor="text1" w:themeTint="D8"/>
      <w:sz w:val="24"/>
      <w:szCs w:val="24"/>
      <w:lang w:eastAsia="uk-UA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64BF"/>
    <w:pPr>
      <w:keepNext/>
      <w:keepLines/>
      <w:spacing w:after="0" w:line="240" w:lineRule="auto"/>
      <w:ind w:hanging="1"/>
      <w:outlineLvl w:val="8"/>
    </w:pPr>
    <w:rPr>
      <w:rFonts w:ascii="Times New Roman" w:eastAsiaTheme="majorEastAsia" w:hAnsi="Times New Roman" w:cs="Times New Roman"/>
      <w:color w:val="272727" w:themeColor="text1" w:themeTint="D8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заголовок 1.1,AC List 01,EBRD List,Список уровня 2,название табл/рис"/>
    <w:basedOn w:val="a"/>
    <w:link w:val="a4"/>
    <w:uiPriority w:val="34"/>
    <w:qFormat/>
    <w:rsid w:val="00C00D2F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EE56D8"/>
  </w:style>
  <w:style w:type="paragraph" w:styleId="a5">
    <w:name w:val="footer"/>
    <w:basedOn w:val="a"/>
    <w:link w:val="a6"/>
    <w:uiPriority w:val="99"/>
    <w:unhideWhenUsed/>
    <w:rsid w:val="00EE56D8"/>
    <w:pPr>
      <w:tabs>
        <w:tab w:val="center" w:pos="4153"/>
        <w:tab w:val="right" w:pos="8306"/>
      </w:tabs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4"/>
      <w:lang w:eastAsia="uk-UA"/>
    </w:rPr>
  </w:style>
  <w:style w:type="character" w:customStyle="1" w:styleId="a6">
    <w:name w:val="Нижний колонтитул Знак"/>
    <w:basedOn w:val="a0"/>
    <w:link w:val="a5"/>
    <w:uiPriority w:val="99"/>
    <w:rsid w:val="00EE56D8"/>
    <w:rPr>
      <w:rFonts w:ascii="Times New Roman" w:eastAsia="SimSun" w:hAnsi="Times New Roman" w:cs="Times New Roman"/>
      <w:kern w:val="2"/>
      <w:sz w:val="21"/>
      <w:szCs w:val="24"/>
      <w:lang w:eastAsia="uk-UA"/>
    </w:rPr>
  </w:style>
  <w:style w:type="paragraph" w:styleId="a7">
    <w:name w:val="Normal (Web)"/>
    <w:aliases w:val="Обычный (Web),Знак18 Знак,Знак17 Знак1,Обычный (веб) Знак1,Обычный (веб) Знак Знак1,Обычный (Web) Знак Знак Знак Знак,Обычный (веб) Знак Знак Знак,Обычный (веб) Знак Знак,Обычный (веб) Знак2 Знак Знак"/>
    <w:basedOn w:val="a"/>
    <w:link w:val="a8"/>
    <w:uiPriority w:val="99"/>
    <w:unhideWhenUsed/>
    <w:qFormat/>
    <w:rsid w:val="00EE56D8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EE56D8"/>
    <w:pPr>
      <w:tabs>
        <w:tab w:val="center" w:pos="4819"/>
        <w:tab w:val="right" w:pos="9639"/>
      </w:tabs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1"/>
      <w:lang w:eastAsia="uk-UA"/>
    </w:rPr>
  </w:style>
  <w:style w:type="character" w:customStyle="1" w:styleId="aa">
    <w:name w:val="Верхний колонтитул Знак"/>
    <w:basedOn w:val="a0"/>
    <w:link w:val="a9"/>
    <w:uiPriority w:val="99"/>
    <w:rsid w:val="00EE56D8"/>
    <w:rPr>
      <w:rFonts w:ascii="Times New Roman" w:eastAsia="SimSun" w:hAnsi="Times New Roman" w:cs="Times New Roman"/>
      <w:kern w:val="2"/>
      <w:sz w:val="21"/>
      <w:szCs w:val="21"/>
      <w:lang w:eastAsia="uk-UA"/>
    </w:rPr>
  </w:style>
  <w:style w:type="character" w:customStyle="1" w:styleId="a8">
    <w:name w:val="Обычный (Интернет) Знак"/>
    <w:aliases w:val="Обычный (Web) Знак,Знак18 Знак Знак,Знак17 Знак1 Знак,Обычный (веб) Знак1 Знак,Обычный (веб) Знак Знак1 Знак,Обычный (Web) Знак Знак Знак Знак Знак,Обычный (веб) Знак Знак Знак Знак,Обычный (веб) Знак Знак Знак1"/>
    <w:link w:val="a7"/>
    <w:locked/>
    <w:rsid w:val="00EE56D8"/>
    <w:rPr>
      <w:rFonts w:ascii="Times New Roman" w:eastAsia="SimSun" w:hAnsi="Times New Roman" w:cs="Times New Roman"/>
      <w:sz w:val="24"/>
      <w:szCs w:val="24"/>
      <w:lang w:val="ru-RU" w:eastAsia="ru-RU"/>
    </w:rPr>
  </w:style>
  <w:style w:type="table" w:styleId="ab">
    <w:name w:val="Table Grid"/>
    <w:basedOn w:val="a1"/>
    <w:uiPriority w:val="39"/>
    <w:rsid w:val="00EE56D8"/>
    <w:pPr>
      <w:spacing w:after="0" w:line="240" w:lineRule="auto"/>
    </w:pPr>
    <w:rPr>
      <w:rFonts w:ascii="Calibri" w:eastAsia="SimSun" w:hAnsi="Calibri" w:cs="Times New Roman"/>
      <w:sz w:val="20"/>
      <w:szCs w:val="20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link w:val="ad"/>
    <w:uiPriority w:val="1"/>
    <w:qFormat/>
    <w:rsid w:val="00EE56D8"/>
    <w:pPr>
      <w:spacing w:after="0" w:line="240" w:lineRule="auto"/>
    </w:pPr>
    <w:rPr>
      <w:rFonts w:ascii="Calibri" w:eastAsia="SimSun" w:hAnsi="Calibri" w:cs="Times New Roman"/>
      <w:lang w:val="ru-RU"/>
    </w:rPr>
  </w:style>
  <w:style w:type="character" w:customStyle="1" w:styleId="ad">
    <w:name w:val="Без интервала Знак"/>
    <w:link w:val="ac"/>
    <w:uiPriority w:val="1"/>
    <w:locked/>
    <w:rsid w:val="00EE56D8"/>
    <w:rPr>
      <w:rFonts w:ascii="Calibri" w:eastAsia="SimSun" w:hAnsi="Calibri" w:cs="Times New Roman"/>
      <w:lang w:val="ru-RU"/>
    </w:rPr>
  </w:style>
  <w:style w:type="paragraph" w:customStyle="1" w:styleId="Default">
    <w:name w:val="Default"/>
    <w:qFormat/>
    <w:rsid w:val="00EE56D8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</w:rPr>
  </w:style>
  <w:style w:type="numbering" w:customStyle="1" w:styleId="21">
    <w:name w:val="Нет списка2"/>
    <w:next w:val="a2"/>
    <w:uiPriority w:val="99"/>
    <w:semiHidden/>
    <w:unhideWhenUsed/>
    <w:rsid w:val="00EE3FB4"/>
  </w:style>
  <w:style w:type="table" w:customStyle="1" w:styleId="12">
    <w:name w:val="Сетка таблицы1"/>
    <w:basedOn w:val="a1"/>
    <w:next w:val="ab"/>
    <w:uiPriority w:val="39"/>
    <w:rsid w:val="00EE3FB4"/>
    <w:pPr>
      <w:spacing w:after="0" w:line="240" w:lineRule="auto"/>
    </w:pPr>
    <w:rPr>
      <w:rFonts w:ascii="Calibri" w:eastAsia="SimSun" w:hAnsi="Calibri" w:cs="Times New Roman"/>
      <w:sz w:val="20"/>
      <w:szCs w:val="20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uiPriority w:val="99"/>
    <w:semiHidden/>
    <w:unhideWhenUsed/>
    <w:rsid w:val="00EE3FB4"/>
  </w:style>
  <w:style w:type="paragraph" w:styleId="ae">
    <w:name w:val="Balloon Text"/>
    <w:basedOn w:val="a"/>
    <w:link w:val="af"/>
    <w:uiPriority w:val="99"/>
    <w:semiHidden/>
    <w:unhideWhenUsed/>
    <w:qFormat/>
    <w:rsid w:val="00F635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63544"/>
    <w:rPr>
      <w:rFonts w:ascii="Tahoma" w:hAnsi="Tahoma" w:cs="Tahoma"/>
      <w:sz w:val="16"/>
      <w:szCs w:val="16"/>
    </w:rPr>
  </w:style>
  <w:style w:type="numbering" w:customStyle="1" w:styleId="31">
    <w:name w:val="Нет списка3"/>
    <w:next w:val="a2"/>
    <w:uiPriority w:val="99"/>
    <w:semiHidden/>
    <w:unhideWhenUsed/>
    <w:rsid w:val="001B6160"/>
  </w:style>
  <w:style w:type="table" w:customStyle="1" w:styleId="22">
    <w:name w:val="Сетка таблицы2"/>
    <w:basedOn w:val="a1"/>
    <w:next w:val="ab"/>
    <w:uiPriority w:val="39"/>
    <w:rsid w:val="001B6160"/>
    <w:pPr>
      <w:spacing w:after="0" w:line="240" w:lineRule="auto"/>
    </w:pPr>
    <w:rPr>
      <w:rFonts w:ascii="Calibri" w:eastAsia="SimSun" w:hAnsi="Calibri" w:cs="Times New Roman"/>
      <w:sz w:val="20"/>
      <w:szCs w:val="20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uiPriority w:val="99"/>
    <w:semiHidden/>
    <w:unhideWhenUsed/>
    <w:rsid w:val="001B6160"/>
  </w:style>
  <w:style w:type="numbering" w:customStyle="1" w:styleId="41">
    <w:name w:val="Нет списка4"/>
    <w:next w:val="a2"/>
    <w:uiPriority w:val="99"/>
    <w:semiHidden/>
    <w:unhideWhenUsed/>
    <w:rsid w:val="00F0211D"/>
  </w:style>
  <w:style w:type="character" w:customStyle="1" w:styleId="13">
    <w:name w:val="Нижний колонтитул Знак1"/>
    <w:basedOn w:val="a0"/>
    <w:uiPriority w:val="99"/>
    <w:semiHidden/>
    <w:rsid w:val="00F0211D"/>
    <w:rPr>
      <w:rFonts w:ascii="Times New Roman" w:eastAsia="SimSun" w:hAnsi="Times New Roman" w:cs="Times New Roman"/>
      <w:kern w:val="2"/>
      <w:sz w:val="21"/>
      <w:szCs w:val="21"/>
      <w:lang w:eastAsia="uk-UA"/>
    </w:rPr>
  </w:style>
  <w:style w:type="character" w:customStyle="1" w:styleId="14">
    <w:name w:val="Верхний колонтитул Знак1"/>
    <w:basedOn w:val="a0"/>
    <w:uiPriority w:val="99"/>
    <w:semiHidden/>
    <w:rsid w:val="00F0211D"/>
    <w:rPr>
      <w:rFonts w:ascii="Times New Roman" w:eastAsia="SimSun" w:hAnsi="Times New Roman" w:cs="Times New Roman"/>
      <w:kern w:val="2"/>
      <w:sz w:val="21"/>
      <w:szCs w:val="21"/>
      <w:lang w:eastAsia="uk-UA"/>
    </w:rPr>
  </w:style>
  <w:style w:type="table" w:customStyle="1" w:styleId="32">
    <w:name w:val="Сетка таблицы3"/>
    <w:basedOn w:val="a1"/>
    <w:next w:val="ab"/>
    <w:uiPriority w:val="39"/>
    <w:rsid w:val="00F0211D"/>
    <w:pPr>
      <w:spacing w:after="0" w:line="240" w:lineRule="auto"/>
    </w:pPr>
    <w:rPr>
      <w:rFonts w:ascii="Calibri" w:eastAsia="SimSun" w:hAnsi="Calibri" w:cs="Times New Roman"/>
      <w:sz w:val="20"/>
      <w:szCs w:val="20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">
    <w:name w:val="Нет списка5"/>
    <w:next w:val="a2"/>
    <w:uiPriority w:val="99"/>
    <w:semiHidden/>
    <w:unhideWhenUsed/>
    <w:rsid w:val="00852782"/>
  </w:style>
  <w:style w:type="table" w:customStyle="1" w:styleId="42">
    <w:name w:val="Сетка таблицы4"/>
    <w:basedOn w:val="a1"/>
    <w:next w:val="ab"/>
    <w:uiPriority w:val="39"/>
    <w:rsid w:val="00852782"/>
    <w:pPr>
      <w:spacing w:after="0" w:line="240" w:lineRule="auto"/>
    </w:pPr>
    <w:rPr>
      <w:rFonts w:ascii="Calibri" w:eastAsia="SimSun" w:hAnsi="Calibri" w:cs="Times New Roman"/>
      <w:sz w:val="20"/>
      <w:szCs w:val="20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">
    <w:name w:val="Нет списка13"/>
    <w:next w:val="a2"/>
    <w:uiPriority w:val="99"/>
    <w:semiHidden/>
    <w:unhideWhenUsed/>
    <w:rsid w:val="00852782"/>
  </w:style>
  <w:style w:type="character" w:customStyle="1" w:styleId="10">
    <w:name w:val="Заголовок 1 Знак"/>
    <w:basedOn w:val="a0"/>
    <w:link w:val="1"/>
    <w:uiPriority w:val="9"/>
    <w:rsid w:val="00CF64BF"/>
    <w:rPr>
      <w:rFonts w:asciiTheme="majorHAnsi" w:eastAsiaTheme="majorEastAsia" w:hAnsiTheme="majorHAnsi" w:cs="Times New Roman"/>
      <w:color w:val="365F91" w:themeColor="accent1" w:themeShade="BF"/>
      <w:sz w:val="40"/>
      <w:szCs w:val="40"/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CF64BF"/>
    <w:rPr>
      <w:rFonts w:asciiTheme="majorHAnsi" w:eastAsiaTheme="majorEastAsia" w:hAnsiTheme="majorHAnsi" w:cs="Times New Roman"/>
      <w:color w:val="365F91" w:themeColor="accent1" w:themeShade="BF"/>
      <w:sz w:val="32"/>
      <w:szCs w:val="32"/>
      <w:lang w:eastAsia="uk-UA"/>
    </w:rPr>
  </w:style>
  <w:style w:type="character" w:customStyle="1" w:styleId="30">
    <w:name w:val="Заголовок 3 Знак"/>
    <w:basedOn w:val="a0"/>
    <w:link w:val="3"/>
    <w:uiPriority w:val="9"/>
    <w:semiHidden/>
    <w:rsid w:val="00CF64BF"/>
    <w:rPr>
      <w:rFonts w:ascii="Times New Roman" w:eastAsiaTheme="majorEastAsia" w:hAnsi="Times New Roman" w:cs="Times New Roman"/>
      <w:color w:val="365F91" w:themeColor="accent1" w:themeShade="BF"/>
      <w:sz w:val="28"/>
      <w:szCs w:val="28"/>
      <w:lang w:eastAsia="uk-UA"/>
    </w:rPr>
  </w:style>
  <w:style w:type="character" w:customStyle="1" w:styleId="40">
    <w:name w:val="Заголовок 4 Знак"/>
    <w:basedOn w:val="a0"/>
    <w:link w:val="4"/>
    <w:uiPriority w:val="9"/>
    <w:semiHidden/>
    <w:rsid w:val="00CF64BF"/>
    <w:rPr>
      <w:rFonts w:ascii="Times New Roman" w:eastAsiaTheme="majorEastAsia" w:hAnsi="Times New Roman" w:cs="Times New Roman"/>
      <w:i/>
      <w:iCs/>
      <w:color w:val="365F91" w:themeColor="accent1" w:themeShade="BF"/>
      <w:sz w:val="24"/>
      <w:szCs w:val="24"/>
      <w:lang w:eastAsia="uk-UA"/>
    </w:rPr>
  </w:style>
  <w:style w:type="character" w:customStyle="1" w:styleId="50">
    <w:name w:val="Заголовок 5 Знак"/>
    <w:basedOn w:val="a0"/>
    <w:link w:val="5"/>
    <w:uiPriority w:val="9"/>
    <w:semiHidden/>
    <w:rsid w:val="00CF64BF"/>
    <w:rPr>
      <w:rFonts w:ascii="Times New Roman" w:eastAsiaTheme="majorEastAsia" w:hAnsi="Times New Roman" w:cs="Times New Roman"/>
      <w:color w:val="365F91" w:themeColor="accent1" w:themeShade="BF"/>
      <w:sz w:val="24"/>
      <w:szCs w:val="24"/>
      <w:lang w:eastAsia="uk-UA"/>
    </w:rPr>
  </w:style>
  <w:style w:type="character" w:customStyle="1" w:styleId="60">
    <w:name w:val="Заголовок 6 Знак"/>
    <w:basedOn w:val="a0"/>
    <w:link w:val="6"/>
    <w:uiPriority w:val="9"/>
    <w:semiHidden/>
    <w:rsid w:val="00CF64BF"/>
    <w:rPr>
      <w:rFonts w:ascii="Times New Roman" w:eastAsiaTheme="majorEastAsia" w:hAnsi="Times New Roman" w:cs="Times New Roman"/>
      <w:i/>
      <w:iCs/>
      <w:color w:val="595959" w:themeColor="text1" w:themeTint="A6"/>
      <w:sz w:val="24"/>
      <w:szCs w:val="24"/>
      <w:lang w:eastAsia="uk-UA"/>
    </w:rPr>
  </w:style>
  <w:style w:type="character" w:customStyle="1" w:styleId="70">
    <w:name w:val="Заголовок 7 Знак"/>
    <w:basedOn w:val="a0"/>
    <w:link w:val="7"/>
    <w:uiPriority w:val="9"/>
    <w:semiHidden/>
    <w:rsid w:val="00CF64BF"/>
    <w:rPr>
      <w:rFonts w:ascii="Times New Roman" w:eastAsiaTheme="majorEastAsia" w:hAnsi="Times New Roman" w:cs="Times New Roman"/>
      <w:color w:val="595959" w:themeColor="text1" w:themeTint="A6"/>
      <w:sz w:val="24"/>
      <w:szCs w:val="24"/>
      <w:lang w:eastAsia="uk-UA"/>
    </w:rPr>
  </w:style>
  <w:style w:type="character" w:customStyle="1" w:styleId="80">
    <w:name w:val="Заголовок 8 Знак"/>
    <w:basedOn w:val="a0"/>
    <w:link w:val="8"/>
    <w:uiPriority w:val="9"/>
    <w:semiHidden/>
    <w:rsid w:val="00CF64BF"/>
    <w:rPr>
      <w:rFonts w:ascii="Times New Roman" w:eastAsiaTheme="majorEastAsia" w:hAnsi="Times New Roman" w:cs="Times New Roman"/>
      <w:i/>
      <w:iCs/>
      <w:color w:val="272727" w:themeColor="text1" w:themeTint="D8"/>
      <w:sz w:val="24"/>
      <w:szCs w:val="24"/>
      <w:lang w:eastAsia="uk-UA"/>
    </w:rPr>
  </w:style>
  <w:style w:type="character" w:customStyle="1" w:styleId="90">
    <w:name w:val="Заголовок 9 Знак"/>
    <w:basedOn w:val="a0"/>
    <w:link w:val="9"/>
    <w:uiPriority w:val="9"/>
    <w:semiHidden/>
    <w:rsid w:val="00CF64BF"/>
    <w:rPr>
      <w:rFonts w:ascii="Times New Roman" w:eastAsiaTheme="majorEastAsia" w:hAnsi="Times New Roman" w:cs="Times New Roman"/>
      <w:color w:val="272727" w:themeColor="text1" w:themeTint="D8"/>
      <w:sz w:val="24"/>
      <w:szCs w:val="24"/>
      <w:lang w:eastAsia="uk-UA"/>
    </w:rPr>
  </w:style>
  <w:style w:type="paragraph" w:styleId="af0">
    <w:name w:val="Title"/>
    <w:basedOn w:val="a"/>
    <w:next w:val="a"/>
    <w:link w:val="af1"/>
    <w:uiPriority w:val="10"/>
    <w:qFormat/>
    <w:rsid w:val="00CF64BF"/>
    <w:pPr>
      <w:spacing w:after="80" w:line="240" w:lineRule="auto"/>
      <w:ind w:hanging="1"/>
      <w:contextualSpacing/>
    </w:pPr>
    <w:rPr>
      <w:rFonts w:asciiTheme="majorHAnsi" w:eastAsiaTheme="majorEastAsia" w:hAnsiTheme="majorHAnsi" w:cs="Times New Roman"/>
      <w:spacing w:val="-10"/>
      <w:kern w:val="28"/>
      <w:sz w:val="56"/>
      <w:szCs w:val="56"/>
      <w:lang w:eastAsia="uk-UA"/>
    </w:rPr>
  </w:style>
  <w:style w:type="character" w:customStyle="1" w:styleId="af1">
    <w:name w:val="Заголовок Знак"/>
    <w:basedOn w:val="a0"/>
    <w:link w:val="af0"/>
    <w:uiPriority w:val="10"/>
    <w:rsid w:val="00CF64BF"/>
    <w:rPr>
      <w:rFonts w:asciiTheme="majorHAnsi" w:eastAsiaTheme="majorEastAsia" w:hAnsiTheme="majorHAnsi" w:cs="Times New Roman"/>
      <w:spacing w:val="-10"/>
      <w:kern w:val="28"/>
      <w:sz w:val="56"/>
      <w:szCs w:val="56"/>
      <w:lang w:eastAsia="uk-UA"/>
    </w:rPr>
  </w:style>
  <w:style w:type="paragraph" w:styleId="af2">
    <w:name w:val="Subtitle"/>
    <w:basedOn w:val="a"/>
    <w:next w:val="a"/>
    <w:link w:val="af3"/>
    <w:uiPriority w:val="11"/>
    <w:qFormat/>
    <w:rsid w:val="00CF64BF"/>
    <w:pPr>
      <w:numPr>
        <w:ilvl w:val="1"/>
      </w:numPr>
      <w:spacing w:after="0" w:line="240" w:lineRule="auto"/>
      <w:ind w:hanging="1"/>
    </w:pPr>
    <w:rPr>
      <w:rFonts w:ascii="Times New Roman" w:eastAsiaTheme="majorEastAsia" w:hAnsi="Times New Roman" w:cs="Times New Roman"/>
      <w:color w:val="595959" w:themeColor="text1" w:themeTint="A6"/>
      <w:spacing w:val="15"/>
      <w:sz w:val="28"/>
      <w:szCs w:val="28"/>
      <w:lang w:eastAsia="uk-UA"/>
    </w:rPr>
  </w:style>
  <w:style w:type="character" w:customStyle="1" w:styleId="af3">
    <w:name w:val="Подзаголовок Знак"/>
    <w:basedOn w:val="a0"/>
    <w:link w:val="af2"/>
    <w:uiPriority w:val="11"/>
    <w:rsid w:val="00CF64BF"/>
    <w:rPr>
      <w:rFonts w:ascii="Times New Roman" w:eastAsiaTheme="majorEastAsia" w:hAnsi="Times New Roman" w:cs="Times New Roman"/>
      <w:color w:val="595959" w:themeColor="text1" w:themeTint="A6"/>
      <w:spacing w:val="15"/>
      <w:sz w:val="28"/>
      <w:szCs w:val="28"/>
      <w:lang w:eastAsia="uk-UA"/>
    </w:rPr>
  </w:style>
  <w:style w:type="paragraph" w:styleId="23">
    <w:name w:val="Quote"/>
    <w:basedOn w:val="a"/>
    <w:next w:val="a"/>
    <w:link w:val="24"/>
    <w:uiPriority w:val="29"/>
    <w:qFormat/>
    <w:rsid w:val="00CF64BF"/>
    <w:pPr>
      <w:spacing w:before="160" w:after="0" w:line="240" w:lineRule="auto"/>
      <w:ind w:hanging="1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eastAsia="uk-UA"/>
    </w:rPr>
  </w:style>
  <w:style w:type="character" w:customStyle="1" w:styleId="24">
    <w:name w:val="Цитата 2 Знак"/>
    <w:basedOn w:val="a0"/>
    <w:link w:val="23"/>
    <w:uiPriority w:val="29"/>
    <w:rsid w:val="00CF64BF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eastAsia="uk-UA"/>
    </w:rPr>
  </w:style>
  <w:style w:type="character" w:styleId="af4">
    <w:name w:val="Intense Emphasis"/>
    <w:basedOn w:val="a0"/>
    <w:uiPriority w:val="21"/>
    <w:qFormat/>
    <w:rsid w:val="00CF64BF"/>
    <w:rPr>
      <w:rFonts w:cs="Times New Roman"/>
      <w:i/>
      <w:iCs/>
      <w:color w:val="365F91" w:themeColor="accent1" w:themeShade="BF"/>
    </w:rPr>
  </w:style>
  <w:style w:type="paragraph" w:styleId="af5">
    <w:name w:val="Intense Quote"/>
    <w:basedOn w:val="a"/>
    <w:next w:val="a"/>
    <w:link w:val="af6"/>
    <w:uiPriority w:val="30"/>
    <w:qFormat/>
    <w:rsid w:val="00CF64B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40" w:lineRule="auto"/>
      <w:ind w:left="864" w:right="864" w:hanging="1"/>
      <w:jc w:val="center"/>
    </w:pPr>
    <w:rPr>
      <w:rFonts w:ascii="Times New Roman" w:eastAsia="Times New Roman" w:hAnsi="Times New Roman" w:cs="Times New Roman"/>
      <w:i/>
      <w:iCs/>
      <w:color w:val="365F91" w:themeColor="accent1" w:themeShade="BF"/>
      <w:sz w:val="24"/>
      <w:szCs w:val="24"/>
      <w:lang w:eastAsia="uk-UA"/>
    </w:rPr>
  </w:style>
  <w:style w:type="character" w:customStyle="1" w:styleId="af6">
    <w:name w:val="Выделенная цитата Знак"/>
    <w:basedOn w:val="a0"/>
    <w:link w:val="af5"/>
    <w:uiPriority w:val="30"/>
    <w:rsid w:val="00CF64BF"/>
    <w:rPr>
      <w:rFonts w:ascii="Times New Roman" w:eastAsia="Times New Roman" w:hAnsi="Times New Roman" w:cs="Times New Roman"/>
      <w:i/>
      <w:iCs/>
      <w:color w:val="365F91" w:themeColor="accent1" w:themeShade="BF"/>
      <w:sz w:val="24"/>
      <w:szCs w:val="24"/>
      <w:lang w:eastAsia="uk-UA"/>
    </w:rPr>
  </w:style>
  <w:style w:type="character" w:styleId="af7">
    <w:name w:val="Intense Reference"/>
    <w:basedOn w:val="a0"/>
    <w:uiPriority w:val="32"/>
    <w:qFormat/>
    <w:rsid w:val="00CF64BF"/>
    <w:rPr>
      <w:rFonts w:cs="Times New Roman"/>
      <w:b/>
      <w:bCs/>
      <w:smallCaps/>
      <w:color w:val="365F91" w:themeColor="accent1" w:themeShade="BF"/>
      <w:spacing w:val="5"/>
    </w:rPr>
  </w:style>
  <w:style w:type="table" w:customStyle="1" w:styleId="TableNormal">
    <w:name w:val="Table Normal"/>
    <w:rsid w:val="00CF64BF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  <w:lang w:eastAsia="uk-U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8">
    <w:name w:val="annotation reference"/>
    <w:basedOn w:val="a0"/>
    <w:uiPriority w:val="99"/>
    <w:unhideWhenUsed/>
    <w:qFormat/>
    <w:rsid w:val="00CF64BF"/>
    <w:rPr>
      <w:rFonts w:cs="Times New Roman"/>
      <w:sz w:val="16"/>
      <w:szCs w:val="16"/>
    </w:rPr>
  </w:style>
  <w:style w:type="paragraph" w:styleId="af9">
    <w:name w:val="annotation text"/>
    <w:basedOn w:val="a"/>
    <w:link w:val="afa"/>
    <w:uiPriority w:val="99"/>
    <w:unhideWhenUsed/>
    <w:qFormat/>
    <w:rsid w:val="00CF64BF"/>
    <w:pPr>
      <w:spacing w:after="0" w:line="240" w:lineRule="auto"/>
      <w:ind w:hanging="1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customStyle="1" w:styleId="afa">
    <w:name w:val="Текст примечания Знак"/>
    <w:basedOn w:val="a0"/>
    <w:link w:val="af9"/>
    <w:uiPriority w:val="99"/>
    <w:qFormat/>
    <w:rsid w:val="00CF64BF"/>
    <w:rPr>
      <w:rFonts w:ascii="Times New Roman" w:eastAsia="Times New Roman" w:hAnsi="Times New Roman" w:cs="Times New Roman"/>
      <w:sz w:val="20"/>
      <w:szCs w:val="20"/>
      <w:lang w:eastAsia="uk-UA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qFormat/>
    <w:rsid w:val="00CF64BF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qFormat/>
    <w:rsid w:val="00CF64BF"/>
    <w:rPr>
      <w:rFonts w:ascii="Times New Roman" w:eastAsia="Times New Roman" w:hAnsi="Times New Roman" w:cs="Times New Roman"/>
      <w:b/>
      <w:bCs/>
      <w:sz w:val="20"/>
      <w:szCs w:val="20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CF64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uk-UA"/>
    </w:rPr>
  </w:style>
  <w:style w:type="character" w:customStyle="1" w:styleId="HTML0">
    <w:name w:val="Стандартный HTML Знак"/>
    <w:basedOn w:val="a0"/>
    <w:link w:val="HTML"/>
    <w:uiPriority w:val="99"/>
    <w:semiHidden/>
    <w:qFormat/>
    <w:rsid w:val="00CF64BF"/>
    <w:rPr>
      <w:rFonts w:ascii="Courier New" w:eastAsia="Times New Roman" w:hAnsi="Courier New" w:cs="Courier New"/>
      <w:sz w:val="20"/>
      <w:szCs w:val="20"/>
      <w:lang w:eastAsia="uk-UA"/>
    </w:rPr>
  </w:style>
  <w:style w:type="table" w:customStyle="1" w:styleId="TableNormal1">
    <w:name w:val="Table Normal1"/>
    <w:qFormat/>
    <w:rsid w:val="00CF64BF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  <w:lang w:eastAsia="uk-U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">
    <w:name w:val="15"/>
    <w:basedOn w:val="TableNormal1"/>
    <w:qFormat/>
    <w:rsid w:val="00CF64BF"/>
    <w:tblPr>
      <w:tblCellMar>
        <w:left w:w="108" w:type="dxa"/>
        <w:right w:w="108" w:type="dxa"/>
      </w:tblCellMar>
    </w:tblPr>
  </w:style>
  <w:style w:type="table" w:customStyle="1" w:styleId="140">
    <w:name w:val="14"/>
    <w:basedOn w:val="TableNormal1"/>
    <w:qFormat/>
    <w:rsid w:val="00CF64BF"/>
    <w:tblPr>
      <w:tblCellMar>
        <w:left w:w="108" w:type="dxa"/>
        <w:right w:w="108" w:type="dxa"/>
      </w:tblCellMar>
    </w:tblPr>
  </w:style>
  <w:style w:type="table" w:customStyle="1" w:styleId="131">
    <w:name w:val="13"/>
    <w:basedOn w:val="TableNormal1"/>
    <w:qFormat/>
    <w:rsid w:val="00CF64BF"/>
    <w:tblPr>
      <w:tblCellMar>
        <w:left w:w="108" w:type="dxa"/>
        <w:right w:w="108" w:type="dxa"/>
      </w:tblCellMar>
    </w:tblPr>
  </w:style>
  <w:style w:type="table" w:customStyle="1" w:styleId="121">
    <w:name w:val="12"/>
    <w:basedOn w:val="TableNormal1"/>
    <w:qFormat/>
    <w:rsid w:val="00CF64BF"/>
    <w:tblPr>
      <w:tblCellMar>
        <w:left w:w="108" w:type="dxa"/>
        <w:right w:w="108" w:type="dxa"/>
      </w:tblCellMar>
    </w:tblPr>
  </w:style>
  <w:style w:type="table" w:customStyle="1" w:styleId="111">
    <w:name w:val="11"/>
    <w:basedOn w:val="TableNormal1"/>
    <w:qFormat/>
    <w:rsid w:val="00CF64BF"/>
    <w:tblPr>
      <w:tblCellMar>
        <w:left w:w="115" w:type="dxa"/>
        <w:right w:w="115" w:type="dxa"/>
      </w:tblCellMar>
    </w:tblPr>
  </w:style>
  <w:style w:type="table" w:customStyle="1" w:styleId="100">
    <w:name w:val="10"/>
    <w:basedOn w:val="TableNormal1"/>
    <w:qFormat/>
    <w:rsid w:val="00CF64BF"/>
    <w:tblPr/>
  </w:style>
  <w:style w:type="table" w:customStyle="1" w:styleId="91">
    <w:name w:val="9"/>
    <w:basedOn w:val="TableNormal1"/>
    <w:rsid w:val="00CF64BF"/>
    <w:tblPr>
      <w:tblCellMar>
        <w:left w:w="108" w:type="dxa"/>
        <w:right w:w="108" w:type="dxa"/>
      </w:tblCellMar>
    </w:tblPr>
  </w:style>
  <w:style w:type="table" w:customStyle="1" w:styleId="81">
    <w:name w:val="8"/>
    <w:basedOn w:val="TableNormal1"/>
    <w:qFormat/>
    <w:rsid w:val="00CF64BF"/>
    <w:tblPr>
      <w:tblCellMar>
        <w:left w:w="108" w:type="dxa"/>
        <w:right w:w="108" w:type="dxa"/>
      </w:tblCellMar>
    </w:tblPr>
  </w:style>
  <w:style w:type="table" w:customStyle="1" w:styleId="71">
    <w:name w:val="7"/>
    <w:basedOn w:val="TableNormal1"/>
    <w:rsid w:val="00CF64BF"/>
    <w:tblPr>
      <w:tblCellMar>
        <w:left w:w="108" w:type="dxa"/>
        <w:right w:w="108" w:type="dxa"/>
      </w:tblCellMar>
    </w:tblPr>
  </w:style>
  <w:style w:type="table" w:customStyle="1" w:styleId="61">
    <w:name w:val="6"/>
    <w:basedOn w:val="TableNormal1"/>
    <w:qFormat/>
    <w:rsid w:val="00CF64BF"/>
    <w:tblPr>
      <w:tblCellMar>
        <w:left w:w="108" w:type="dxa"/>
        <w:right w:w="108" w:type="dxa"/>
      </w:tblCellMar>
    </w:tblPr>
  </w:style>
  <w:style w:type="table" w:customStyle="1" w:styleId="52">
    <w:name w:val="5"/>
    <w:basedOn w:val="TableNormal1"/>
    <w:qFormat/>
    <w:rsid w:val="00CF64BF"/>
    <w:tblPr>
      <w:tblCellMar>
        <w:left w:w="108" w:type="dxa"/>
        <w:right w:w="108" w:type="dxa"/>
      </w:tblCellMar>
    </w:tblPr>
  </w:style>
  <w:style w:type="table" w:customStyle="1" w:styleId="43">
    <w:name w:val="4"/>
    <w:basedOn w:val="TableNormal1"/>
    <w:qFormat/>
    <w:rsid w:val="00CF64BF"/>
    <w:tblPr>
      <w:tblCellMar>
        <w:left w:w="108" w:type="dxa"/>
        <w:right w:w="108" w:type="dxa"/>
      </w:tblCellMar>
    </w:tblPr>
  </w:style>
  <w:style w:type="table" w:customStyle="1" w:styleId="33">
    <w:name w:val="3"/>
    <w:basedOn w:val="TableNormal1"/>
    <w:qFormat/>
    <w:rsid w:val="00CF64BF"/>
    <w:tblPr>
      <w:tblCellMar>
        <w:left w:w="108" w:type="dxa"/>
        <w:right w:w="108" w:type="dxa"/>
      </w:tblCellMar>
    </w:tblPr>
  </w:style>
  <w:style w:type="table" w:customStyle="1" w:styleId="25">
    <w:name w:val="2"/>
    <w:basedOn w:val="TableNormal1"/>
    <w:qFormat/>
    <w:rsid w:val="00CF64BF"/>
    <w:tblPr>
      <w:tblCellMar>
        <w:left w:w="108" w:type="dxa"/>
        <w:right w:w="108" w:type="dxa"/>
      </w:tblCellMar>
    </w:tblPr>
  </w:style>
  <w:style w:type="table" w:customStyle="1" w:styleId="16">
    <w:name w:val="1"/>
    <w:basedOn w:val="TableNormal1"/>
    <w:qFormat/>
    <w:rsid w:val="00CF64BF"/>
    <w:tblPr>
      <w:tblCellMar>
        <w:left w:w="108" w:type="dxa"/>
        <w:right w:w="108" w:type="dxa"/>
      </w:tblCellMar>
    </w:tblPr>
  </w:style>
  <w:style w:type="paragraph" w:customStyle="1" w:styleId="17">
    <w:name w:val="Редакція1"/>
    <w:hidden/>
    <w:uiPriority w:val="99"/>
    <w:semiHidden/>
    <w:rsid w:val="00CF64BF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3">
    <w:name w:val="rvps3"/>
    <w:basedOn w:val="a"/>
    <w:rsid w:val="00CF64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9">
    <w:name w:val="rvts9"/>
    <w:basedOn w:val="a0"/>
    <w:rsid w:val="00CF64BF"/>
    <w:rPr>
      <w:rFonts w:cs="Times New Roman"/>
    </w:rPr>
  </w:style>
  <w:style w:type="paragraph" w:customStyle="1" w:styleId="rvps6">
    <w:name w:val="rvps6"/>
    <w:basedOn w:val="a"/>
    <w:rsid w:val="00CF64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23">
    <w:name w:val="rvts23"/>
    <w:basedOn w:val="a0"/>
    <w:rsid w:val="00CF64BF"/>
    <w:rPr>
      <w:rFonts w:cs="Times New Roman"/>
    </w:rPr>
  </w:style>
  <w:style w:type="paragraph" w:customStyle="1" w:styleId="Normal1">
    <w:name w:val="Normal1"/>
    <w:qFormat/>
    <w:rsid w:val="00CF64BF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table" w:customStyle="1" w:styleId="18">
    <w:name w:val="Звичайна таблиця1"/>
    <w:semiHidden/>
    <w:rsid w:val="00CF64BF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paragraph" w:styleId="afd">
    <w:name w:val="Revision"/>
    <w:hidden/>
    <w:uiPriority w:val="99"/>
    <w:unhideWhenUsed/>
    <w:rsid w:val="00CF64BF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62">
    <w:name w:val="Звичайний6"/>
    <w:rsid w:val="00CF64BF"/>
    <w:pPr>
      <w:spacing w:after="0" w:line="240" w:lineRule="auto"/>
      <w:ind w:hanging="1"/>
      <w:jc w:val="both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44">
    <w:name w:val="Звичайний4"/>
    <w:rsid w:val="00CF64BF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53">
    <w:name w:val="Звичайний5"/>
    <w:rsid w:val="00CF64BF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19">
    <w:name w:val="Обычный1"/>
    <w:rsid w:val="00CF64BF"/>
    <w:pPr>
      <w:suppressAutoHyphens/>
      <w:spacing w:before="100" w:beforeAutospacing="1" w:after="100" w:afterAutospacing="1" w:line="240" w:lineRule="atLeast"/>
      <w:ind w:hanging="1"/>
      <w:textAlignment w:val="top"/>
      <w:outlineLvl w:val="0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1a">
    <w:name w:val="Абзац списка1"/>
    <w:basedOn w:val="a"/>
    <w:rsid w:val="00CF64BF"/>
    <w:pPr>
      <w:suppressAutoHyphens/>
      <w:spacing w:before="100" w:beforeAutospacing="1" w:after="100" w:afterAutospacing="1" w:line="240" w:lineRule="atLeast"/>
      <w:contextualSpacing/>
      <w:textAlignment w:val="top"/>
      <w:outlineLvl w:val="0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fe">
    <w:name w:val="Hyperlink"/>
    <w:basedOn w:val="a0"/>
    <w:uiPriority w:val="99"/>
    <w:unhideWhenUsed/>
    <w:rsid w:val="00CF64BF"/>
    <w:rPr>
      <w:rFonts w:cs="Times New Roman"/>
      <w:color w:val="0000FF"/>
      <w:u w:val="single"/>
    </w:rPr>
  </w:style>
  <w:style w:type="table" w:customStyle="1" w:styleId="300">
    <w:name w:val="30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9">
    <w:name w:val="29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8">
    <w:name w:val="28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7">
    <w:name w:val="27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6">
    <w:name w:val="26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50">
    <w:name w:val="25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40">
    <w:name w:val="24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30">
    <w:name w:val="23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20">
    <w:name w:val="22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10">
    <w:name w:val="21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00">
    <w:name w:val="20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90">
    <w:name w:val="19"/>
    <w:basedOn w:val="TableNormal"/>
    <w:rsid w:val="00CF64BF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80">
    <w:name w:val="18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70">
    <w:name w:val="17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60">
    <w:name w:val="16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pf0">
    <w:name w:val="pf0"/>
    <w:basedOn w:val="a"/>
    <w:rsid w:val="00CF64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cf01">
    <w:name w:val="cf01"/>
    <w:basedOn w:val="a0"/>
    <w:rsid w:val="00CF64BF"/>
    <w:rPr>
      <w:rFonts w:ascii="Segoe UI" w:hAnsi="Segoe UI" w:cs="Segoe UI"/>
      <w:sz w:val="18"/>
      <w:szCs w:val="18"/>
    </w:rPr>
  </w:style>
  <w:style w:type="paragraph" w:customStyle="1" w:styleId="rvps7">
    <w:name w:val="rvps7"/>
    <w:basedOn w:val="a"/>
    <w:rsid w:val="00CF64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ff">
    <w:name w:val="footnote text"/>
    <w:basedOn w:val="a"/>
    <w:link w:val="aff0"/>
    <w:uiPriority w:val="99"/>
    <w:semiHidden/>
    <w:unhideWhenUsed/>
    <w:rsid w:val="00CF64BF"/>
    <w:pPr>
      <w:spacing w:after="0" w:line="240" w:lineRule="auto"/>
      <w:ind w:hanging="1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customStyle="1" w:styleId="aff0">
    <w:name w:val="Текст сноски Знак"/>
    <w:basedOn w:val="a0"/>
    <w:link w:val="aff"/>
    <w:uiPriority w:val="99"/>
    <w:semiHidden/>
    <w:rsid w:val="00CF64BF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ff1">
    <w:name w:val="footnote reference"/>
    <w:basedOn w:val="a0"/>
    <w:uiPriority w:val="99"/>
    <w:semiHidden/>
    <w:unhideWhenUsed/>
    <w:rsid w:val="00CF64BF"/>
    <w:rPr>
      <w:rFonts w:cs="Times New Roman"/>
      <w:vertAlign w:val="superscript"/>
    </w:rPr>
  </w:style>
  <w:style w:type="character" w:customStyle="1" w:styleId="hwtze">
    <w:name w:val="hwtze"/>
    <w:basedOn w:val="a0"/>
    <w:rsid w:val="00CF64BF"/>
    <w:rPr>
      <w:rFonts w:cs="Times New Roman"/>
    </w:rPr>
  </w:style>
  <w:style w:type="character" w:customStyle="1" w:styleId="rynqvb">
    <w:name w:val="rynqvb"/>
    <w:basedOn w:val="a0"/>
    <w:rsid w:val="00CF64BF"/>
    <w:rPr>
      <w:rFonts w:cs="Times New Roman"/>
    </w:rPr>
  </w:style>
  <w:style w:type="character" w:customStyle="1" w:styleId="apple-tab-span">
    <w:name w:val="apple-tab-span"/>
    <w:rsid w:val="00CF64BF"/>
  </w:style>
  <w:style w:type="character" w:styleId="aff2">
    <w:name w:val="FollowedHyperlink"/>
    <w:basedOn w:val="a0"/>
    <w:uiPriority w:val="99"/>
    <w:semiHidden/>
    <w:unhideWhenUsed/>
    <w:rsid w:val="00CF64BF"/>
    <w:rPr>
      <w:rFonts w:cs="Times New Roman"/>
      <w:color w:val="800080" w:themeColor="followedHyperlink"/>
      <w:u w:val="single"/>
    </w:rPr>
  </w:style>
  <w:style w:type="character" w:customStyle="1" w:styleId="a4">
    <w:name w:val="Абзац списка Знак"/>
    <w:aliases w:val="заголовок 1.1 Знак,AC List 01 Знак,EBRD List Знак,Список уровня 2 Знак,название табл/рис Знак"/>
    <w:link w:val="a3"/>
    <w:uiPriority w:val="34"/>
    <w:locked/>
    <w:rsid w:val="00B616BF"/>
  </w:style>
  <w:style w:type="numbering" w:customStyle="1" w:styleId="1b">
    <w:name w:val="Немає списку1"/>
    <w:next w:val="a2"/>
    <w:uiPriority w:val="99"/>
    <w:semiHidden/>
    <w:unhideWhenUsed/>
    <w:rsid w:val="00B54AC5"/>
  </w:style>
  <w:style w:type="numbering" w:customStyle="1" w:styleId="2a">
    <w:name w:val="Немає списку2"/>
    <w:next w:val="a2"/>
    <w:uiPriority w:val="99"/>
    <w:semiHidden/>
    <w:unhideWhenUsed/>
    <w:rsid w:val="00113579"/>
  </w:style>
  <w:style w:type="table" w:customStyle="1" w:styleId="1c">
    <w:name w:val="Сітка таблиці1"/>
    <w:basedOn w:val="a1"/>
    <w:next w:val="ab"/>
    <w:uiPriority w:val="39"/>
    <w:rsid w:val="00113579"/>
    <w:pPr>
      <w:spacing w:after="0" w:line="240" w:lineRule="auto"/>
    </w:pPr>
    <w:rPr>
      <w:rFonts w:ascii="Calibri" w:eastAsia="SimSun" w:hAnsi="Calibri" w:cs="Times New Roman"/>
      <w:sz w:val="20"/>
      <w:szCs w:val="20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0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24668</Words>
  <Characters>14061</Characters>
  <Application>Microsoft Office Word</Application>
  <DocSecurity>0</DocSecurity>
  <Lines>117</Lines>
  <Paragraphs>77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38652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Користувач</cp:lastModifiedBy>
  <cp:revision>3</cp:revision>
  <cp:lastPrinted>2026-08-26T10:24:00Z</cp:lastPrinted>
  <dcterms:created xsi:type="dcterms:W3CDTF">2026-09-29T11:26:00Z</dcterms:created>
  <dcterms:modified xsi:type="dcterms:W3CDTF">2026-09-29T13:06:00Z</dcterms:modified>
</cp:coreProperties>
</file>