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174E5" w14:textId="65086056" w:rsidR="00C874CE" w:rsidRPr="000027F5" w:rsidRDefault="0049077F" w:rsidP="00523C3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19.09</w:t>
      </w:r>
      <w:r w:rsidR="00320C33" w:rsidRPr="00320C33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984F3F" w:rsidRPr="00320C33">
        <w:rPr>
          <w:rFonts w:ascii="Times New Roman" w:eastAsia="Times New Roman" w:hAnsi="Times New Roman" w:cs="Times New Roman"/>
          <w:sz w:val="24"/>
          <w:szCs w:val="24"/>
          <w:lang w:eastAsia="uk-UA"/>
        </w:rPr>
        <w:t>2026</w:t>
      </w:r>
      <w:r w:rsidR="00C874CE" w:rsidRPr="00320C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р. </w:t>
      </w:r>
      <w:r w:rsidR="0065131A" w:rsidRPr="0065131A">
        <w:rPr>
          <w:rFonts w:ascii="Times New Roman" w:eastAsia="Times New Roman" w:hAnsi="Times New Roman" w:cs="Times New Roman"/>
          <w:sz w:val="24"/>
          <w:szCs w:val="24"/>
          <w:lang w:eastAsia="uk-UA"/>
        </w:rPr>
        <w:t>УПРАВЛІННЯ ОСВІТИ КАЛУСЬКОЇ МІСЬКОЇ РАДИ</w:t>
      </w:r>
      <w:r w:rsidR="00C87A28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 електронній системі публічних </w:t>
      </w:r>
      <w:proofErr w:type="spellStart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закупівель</w:t>
      </w:r>
      <w:proofErr w:type="spellEnd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>Prozorro</w:t>
      </w:r>
      <w:proofErr w:type="spellEnd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 оголошено відкриті торги з особливостями по закупівлі робіт </w:t>
      </w:r>
      <w:bookmarkStart w:id="0" w:name="_Hlk223687981"/>
      <w:r w:rsidR="00867795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Капітальний ремонт спортивної зали та благоустрій території з влаштуванням спортивного майданчика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Калуського ліцею №5 Калуської міської ради на вул.Хіміків,20 в м. Калуш Івано-Франківської області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(капітальний ремонт</w:t>
      </w:r>
      <w:r w:rsidR="00867795" w:rsidRPr="00497E0E">
        <w:rPr>
          <w:rFonts w:ascii="Times New Roman" w:eastAsia="Calibri" w:hAnsi="Times New Roman" w:cs="Times New Roman"/>
          <w:b/>
          <w:bCs/>
          <w:sz w:val="24"/>
          <w:szCs w:val="24"/>
        </w:rPr>
        <w:t>)»</w:t>
      </w:r>
      <w:bookmarkEnd w:id="0"/>
      <w:r w:rsidR="00C874CE" w:rsidRPr="00497E0E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, </w:t>
      </w:r>
      <w:bookmarkStart w:id="1" w:name="_Hlk221088589"/>
      <w:r w:rsidR="00C874CE" w:rsidRPr="00497E0E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0027F5" w:rsidRPr="00497E0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</w:t>
      </w:r>
      <w:r w:rsidR="000027F5" w:rsidRPr="004B3F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закупівлі</w:t>
      </w:r>
      <w:r w:rsidR="00497E0E" w:rsidRPr="004B3F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ascii="Arial" w:hAnsi="Arial" w:cs="Arial"/>
          <w:b/>
          <w:bCs/>
          <w:color w:val="000000" w:themeColor="text1"/>
          <w:shd w:val="clear" w:color="auto" w:fill="F8F8F8"/>
        </w:rPr>
        <w:t>UA-2026-09-19-000416-</w:t>
      </w:r>
      <w:r w:rsidR="004B3F47" w:rsidRPr="004B3F47">
        <w:rPr>
          <w:rFonts w:ascii="Arial" w:hAnsi="Arial" w:cs="Arial"/>
          <w:b/>
          <w:bCs/>
          <w:color w:val="000000" w:themeColor="text1"/>
          <w:shd w:val="clear" w:color="auto" w:fill="F8F8F8"/>
        </w:rPr>
        <w:t>a</w:t>
      </w:r>
      <w:r w:rsidR="00C874CE" w:rsidRPr="004B3F47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uk-UA"/>
        </w:rPr>
        <w:t xml:space="preserve"> </w:t>
      </w:r>
      <w:bookmarkEnd w:id="1"/>
      <w:r w:rsidR="00C874CE" w:rsidRPr="004B3F47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uk-UA"/>
        </w:rPr>
        <w:t xml:space="preserve">– очікуваною </w:t>
      </w:r>
      <w:r w:rsidR="00C874CE" w:rsidRPr="004B3F47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вартістю -  </w:t>
      </w:r>
      <w:r w:rsidR="00DE783A" w:rsidRPr="004B3F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  <w:t>2  433 976 грн. без ПДВ</w:t>
      </w:r>
      <w:r w:rsidR="00523C39" w:rsidRPr="004B3F4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C874CE" w:rsidRPr="004B3F4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 метою забезпечення виконання Постанови Кабінету Міністрів</w:t>
      </w:r>
      <w:r w:rsidR="00C874CE" w:rsidRPr="003768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України від </w:t>
      </w:r>
      <w:r w:rsidR="00523C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              </w:t>
      </w:r>
      <w:r w:rsidR="00C874CE" w:rsidRPr="003768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16 грудня 2020р. N 1266 щодо оприлюднення обґрунтування технічних та якісних характеристик предмета закупівлі, розміру бюджетного призначення, оч</w:t>
      </w:r>
      <w:r w:rsidR="00C874C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ікуваної вартості по закупівлі </w:t>
      </w:r>
      <w:r w:rsidR="00C874CE"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867795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Капітальний ремонт спортивної зали та благоустрій території з влаштуванням спортивного майданчика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Калуського ліцею №5 Калуської міської ради на вул.Хіміків,20 в м. Калуш Івано-Франківської області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(капітальний ремонт)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» </w:t>
      </w:r>
      <w:r w:rsidR="00C874CE" w:rsidRPr="000027F5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повідомляємо:</w:t>
      </w:r>
    </w:p>
    <w:p w14:paraId="32DC2877" w14:textId="0011D0E2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розміру бюджетного призначення:</w:t>
      </w:r>
    </w:p>
    <w:p w14:paraId="296EAD37" w14:textId="77777777" w:rsidR="00E85F27" w:rsidRPr="009A712D" w:rsidRDefault="00E85F27" w:rsidP="00E85F27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Рішенням Калуської міської ради 18.03.2025 № 4004 про </w:t>
      </w:r>
      <w:proofErr w:type="spellStart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співфінансування</w:t>
      </w:r>
      <w:proofErr w:type="spellEnd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«Інтерактивна освіта-об’єднання учнів і подола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кордоніа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Сеїні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Калуші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та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Проєкт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ROUA00313 «Інтерактивна освіта об'єднання учнів та подолання кордонів у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Сейні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та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Калуші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» (акронім: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InterActive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Education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), Програми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Interreg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(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Interreg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VI-A) NEXT «Румунія-Україна» 2021-2027р., ратифіковано Законом України № 3716-IX від 09.05.2024 року, яка діє в Україні на підставі міжнародного договору – Рамкової угоди між Урядом України та Комісією Європейських Співтовариств від 12.12.2006, ратифікована із заявою Законом України від 03.09.2008 №360-VI.</w:t>
      </w:r>
    </w:p>
    <w:p w14:paraId="1CF10AC0" w14:textId="4687119E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очікуваної вартість предмета закупівлі:</w:t>
      </w:r>
    </w:p>
    <w:p w14:paraId="663634C6" w14:textId="2876D6E3" w:rsidR="00C874CE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Визначення очікуваної вартості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робіт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по об’єкту </w:t>
      </w:r>
      <w:r w:rsidR="00867795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Капітальний ремонт спортивної зали та благоустрій території з влаштуванням спортивного майданчика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Калуського ліцею №5 Калуської міської ради на вул.Хіміків,20 в м. Калуш Івано-Франківської області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(капітальний ремонт)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r w:rsidR="00B2317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було здійснено Замовником відповідно до вимог наказу Міністерства розвитку економіки, торгівлі та сільського господарства України від 15.04.2020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№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708 «Про затвердження Порядку визначення предмета закупівлі»</w:t>
      </w:r>
      <w:r w:rsidR="00C92FE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(із змінами)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з урахуванням чинних кошторисних норм України, які затверджені  наказом «Міністерства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озвитку громад та 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ериторій України від 31.12.2021р. №374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наказу Мінекономіки від 18.02.2020р. №275 «Про затвердження примірної методики визначення очікуваної вартості пре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дмета закупівлі»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та зведеного кошторисного розрахунку на об’єкт будівництва відповідно до розробленої </w:t>
      </w:r>
      <w:proofErr w:type="spellStart"/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проєктно</w:t>
      </w:r>
      <w:proofErr w:type="spellEnd"/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-кошторисної документації</w:t>
      </w:r>
      <w:r w:rsidR="00B23173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</w:p>
    <w:p w14:paraId="7F567482" w14:textId="1496A6FD" w:rsidR="00DE783A" w:rsidRPr="00B1646D" w:rsidRDefault="004B3F47" w:rsidP="00B1646D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</w:t>
      </w:r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Разом по зведеному кошторисному розрахунку (без ПДВ): </w:t>
      </w:r>
      <w:bookmarkStart w:id="2" w:name="_Hlk218067050"/>
      <w:bookmarkStart w:id="3" w:name="_Hlk207201414"/>
      <w:bookmarkStart w:id="4" w:name="_Hlk208491429"/>
      <w:r w:rsidR="00B1646D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2 686 217,00</w:t>
      </w:r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грн</w:t>
      </w:r>
      <w:bookmarkEnd w:id="2"/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  <w:bookmarkEnd w:id="3"/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bookmarkEnd w:id="4"/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- глава 10 (утримання служби замовника та інжинірингові послуги) – </w:t>
      </w:r>
      <w:bookmarkStart w:id="5" w:name="_Hlk218067062"/>
      <w:r w:rsidR="00B1646D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32 083,00</w:t>
      </w:r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5"/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– глава 12 (проектні, вишукувальні роботи, експертиза та авторський нагляд) – </w:t>
      </w:r>
      <w:r w:rsidR="00B1646D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220 158,00</w:t>
      </w:r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грн.  + (ПДВ 20%) –  </w:t>
      </w:r>
      <w:r w:rsidR="00B1646D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493 212,00</w:t>
      </w:r>
      <w:r w:rsidR="00B1646D" w:rsidRPr="009E1A3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грн. = </w:t>
      </w:r>
      <w:r w:rsidR="00B1646D" w:rsidRPr="009E1A3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</w:t>
      </w:r>
      <w:r w:rsidR="00B1646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 </w:t>
      </w:r>
      <w:r w:rsidR="00B1646D" w:rsidRPr="009E1A3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927</w:t>
      </w:r>
      <w:r w:rsidR="00B1646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B1646D" w:rsidRPr="009E1A3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188,00грн. з ПДВ.</w:t>
      </w:r>
    </w:p>
    <w:p w14:paraId="2B57B7F4" w14:textId="7290F4C0" w:rsidR="00E85F27" w:rsidRDefault="00E85F27" w:rsidP="00DE783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Закупівля здійснюється в пільговому режимі без ПДВ (відповідно до пункту 197.11 статті 197 Податкового кодексу України «Операції, звільнені від оподаткування») на підставі міжнародного договору – Рамкова угода між Урядом України та Комісією Європейських Співтовариств від 12.12.2006, ратифікована із заявою Законом України від 03.09.2008 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No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360-VI;</w:t>
      </w:r>
      <w:r w:rsidRPr="0001004E">
        <w:rPr>
          <w:color w:val="000000"/>
          <w:sz w:val="27"/>
          <w:szCs w:val="27"/>
        </w:rPr>
        <w:t xml:space="preserve"> </w:t>
      </w:r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Угода про фінансування Програми 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Interreg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Interreg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VI-A) NEXT Румунія – Україна від 01.12.2023, ратифікована Законом України від 09.05.2024 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No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3716-ІХ, кошти ЄС на заходи в рамках 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Проєкту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звільняються від сплати ПДВ.</w:t>
      </w:r>
      <w:r w:rsidRPr="005159B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5B3F6C9B" w14:textId="44CA9257" w:rsidR="00FF2D5A" w:rsidRPr="009E1A39" w:rsidRDefault="00B1646D" w:rsidP="00E85F2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</w:t>
      </w:r>
      <w:r w:rsidR="00FF2D5A" w:rsidRPr="00B1646D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2 686 217,00 грн - 32 083,00грн- 220 158,00грн </w:t>
      </w:r>
      <w:r w:rsidR="00E85F27" w:rsidRPr="00B1646D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=</w:t>
      </w:r>
      <w:r w:rsidR="00E85F2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E85F27" w:rsidRPr="00E85F2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  <w:t xml:space="preserve">2  433 976 </w:t>
      </w:r>
      <w:r w:rsidR="00E85F2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  <w:t xml:space="preserve">грн. </w:t>
      </w:r>
      <w:r w:rsidR="00E85F27" w:rsidRPr="00E85F2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  <w:t>без</w:t>
      </w:r>
      <w:r w:rsidR="00E85F2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FF2D5A" w:rsidRPr="009E1A3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ПДВ.</w:t>
      </w:r>
    </w:p>
    <w:p w14:paraId="4B62814E" w14:textId="77777777" w:rsidR="000636A8" w:rsidRDefault="000636A8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6514E0CB" w14:textId="35265CCB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Технічні та якісні характеристики предмета закупівлі :</w:t>
      </w:r>
    </w:p>
    <w:p w14:paraId="6D00C594" w14:textId="77777777" w:rsidR="00C874CE" w:rsidRPr="00C00D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та якісні характеристики предмета закупівлі визначені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згідно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проектно-кошторисної документації.</w:t>
      </w:r>
    </w:p>
    <w:p w14:paraId="5FF5C688" w14:textId="3E07B7DE" w:rsidR="000027F5" w:rsidRPr="00FC5B0E" w:rsidRDefault="00C874CE" w:rsidP="00FC5B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вимоги щодо закупівлі робіт по об’єкту </w:t>
      </w:r>
      <w:r w:rsidR="00867795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Капітальний ремонт спортивної зали та благоустрій території з влаштуванням спортивного майданчика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Калуського ліцею №5 Калуської міської ради на вул.Хіміків,20 в м. Калуш Івано-Франківської</w:t>
      </w:r>
      <w:r w:rsidR="00B164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області</w:t>
      </w:r>
      <w:r w:rsidR="008677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67795" w:rsidRPr="00867795">
        <w:rPr>
          <w:rFonts w:ascii="Times New Roman" w:eastAsia="Calibri" w:hAnsi="Times New Roman" w:cs="Times New Roman"/>
          <w:b/>
          <w:bCs/>
          <w:sz w:val="24"/>
          <w:szCs w:val="24"/>
        </w:rPr>
        <w:t>(капітальний ремонт</w:t>
      </w:r>
      <w:r w:rsidR="00867795" w:rsidRPr="00497E0E">
        <w:rPr>
          <w:rFonts w:ascii="Times New Roman" w:eastAsia="Calibri" w:hAnsi="Times New Roman" w:cs="Times New Roman"/>
          <w:b/>
          <w:bCs/>
          <w:sz w:val="24"/>
          <w:szCs w:val="24"/>
        </w:rPr>
        <w:t>)»</w:t>
      </w:r>
      <w:r w:rsidR="001429E1" w:rsidRPr="00497E0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497E0E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497E0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</w:t>
      </w:r>
      <w:r w:rsidR="004B2646" w:rsidRPr="004B3F4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закупівлі:</w:t>
      </w:r>
      <w:r w:rsidR="0049077F">
        <w:rPr>
          <w:rFonts w:ascii="Arial" w:hAnsi="Arial" w:cs="Arial"/>
          <w:b/>
          <w:bCs/>
          <w:color w:val="000000" w:themeColor="text1"/>
          <w:shd w:val="clear" w:color="auto" w:fill="F8F8F8"/>
        </w:rPr>
        <w:t xml:space="preserve"> </w:t>
      </w:r>
      <w:bookmarkStart w:id="6" w:name="_GoBack"/>
      <w:bookmarkEnd w:id="6"/>
      <w:r w:rsidR="0049077F" w:rsidRPr="0049077F">
        <w:rPr>
          <w:rFonts w:ascii="Arial" w:hAnsi="Arial" w:cs="Arial"/>
          <w:b/>
          <w:bCs/>
          <w:color w:val="000000" w:themeColor="text1"/>
          <w:shd w:val="clear" w:color="auto" w:fill="F8F8F8"/>
        </w:rPr>
        <w:t>UA-2026-09-19-000416-a</w:t>
      </w:r>
      <w:r w:rsidR="004B2646" w:rsidRPr="004B3F47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uk-UA"/>
        </w:rPr>
        <w:t xml:space="preserve">) </w:t>
      </w:r>
      <w:r w:rsidRPr="004B3F4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uk-UA"/>
        </w:rPr>
        <w:t xml:space="preserve"> </w:t>
      </w:r>
      <w:r w:rsidRPr="004B3F4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передбачено Додатком 3 до тендерної документації.</w:t>
      </w:r>
    </w:p>
    <w:p w14:paraId="2C97D5D9" w14:textId="57F3C30B" w:rsidR="00D422EB" w:rsidRDefault="00D422EB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37D9BA" w14:textId="77777777" w:rsidR="00D422EB" w:rsidRPr="004F71C9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b/>
        </w:rPr>
      </w:pPr>
      <w:r w:rsidRPr="004F71C9">
        <w:rPr>
          <w:b/>
        </w:rPr>
        <w:t>ДОДАТОК №3</w:t>
      </w:r>
    </w:p>
    <w:p w14:paraId="77A87A07" w14:textId="77777777" w:rsidR="00D422EB" w:rsidRPr="004F71C9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b/>
        </w:rPr>
      </w:pPr>
      <w:r w:rsidRPr="004F71C9">
        <w:rPr>
          <w:b/>
        </w:rPr>
        <w:t>до тендерної документації</w:t>
      </w:r>
    </w:p>
    <w:p w14:paraId="155E46FF" w14:textId="77777777" w:rsidR="00D422EB" w:rsidRPr="004F71C9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caps/>
        </w:rPr>
      </w:pPr>
    </w:p>
    <w:p w14:paraId="5CD66034" w14:textId="77777777" w:rsidR="00D422EB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</w:rPr>
      </w:pPr>
      <w:r w:rsidRPr="009E6625">
        <w:rPr>
          <w:b/>
          <w:iCs/>
        </w:rPr>
        <w:t>Інформація про необхідні технічні, якісні та кількісні характеристики предмета закупівлі</w:t>
      </w:r>
    </w:p>
    <w:p w14:paraId="2735943E" w14:textId="77777777" w:rsidR="00D422EB" w:rsidRPr="009E6625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</w:rPr>
      </w:pPr>
    </w:p>
    <w:p w14:paraId="4D84D0D6" w14:textId="77777777" w:rsidR="00D422EB" w:rsidRDefault="00D422EB" w:rsidP="00D422EB">
      <w:pPr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7B4C7210" w14:textId="77777777" w:rsidR="00D422EB" w:rsidRPr="00686464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  <w:caps/>
        </w:rPr>
      </w:pPr>
      <w:r w:rsidRPr="009E6625">
        <w:rPr>
          <w:b/>
          <w:iCs/>
          <w:caps/>
        </w:rPr>
        <w:t>ТЕХНІЧНА СПЕЦИФІКАЦІЯ</w:t>
      </w:r>
    </w:p>
    <w:tbl>
      <w:tblPr>
        <w:tblW w:w="1026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1"/>
        <w:gridCol w:w="4904"/>
      </w:tblGrid>
      <w:tr w:rsidR="00D422EB" w:rsidRPr="00144DD3" w14:paraId="342E23A1" w14:textId="77777777" w:rsidTr="00310027">
        <w:trPr>
          <w:jc w:val="center"/>
        </w:trPr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</w:tcPr>
          <w:p w14:paraId="3EC0C53A" w14:textId="77777777" w:rsidR="00D422EB" w:rsidRPr="00144DD3" w:rsidRDefault="00D422EB" w:rsidP="00310027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144D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045B0DD4" w14:textId="77777777" w:rsidR="00D422EB" w:rsidRPr="00144DD3" w:rsidRDefault="00D422EB" w:rsidP="00310027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144DD3">
              <w:rPr>
                <w:sz w:val="16"/>
                <w:szCs w:val="16"/>
              </w:rPr>
              <w:t xml:space="preserve"> </w:t>
            </w:r>
          </w:p>
        </w:tc>
      </w:tr>
      <w:tr w:rsidR="00D422EB" w:rsidRPr="009E05EC" w14:paraId="4272AD8D" w14:textId="77777777" w:rsidTr="00310027">
        <w:trPr>
          <w:jc w:val="center"/>
        </w:trPr>
        <w:tc>
          <w:tcPr>
            <w:tcW w:w="102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9B85E" w14:textId="77777777" w:rsidR="00D422EB" w:rsidRPr="009E05EC" w:rsidRDefault="00D422EB" w:rsidP="00310027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9E05EC">
              <w:rPr>
                <w:b/>
                <w:bCs/>
                <w:sz w:val="24"/>
                <w:szCs w:val="24"/>
              </w:rPr>
              <w:t>«Капітальний ремонт спортивної зали та благоустрій території з влаштуванням спортивного майданчика Калуського ліцею №5 Калуської міської ради на вул.Хіміків,20 в м. Калуш Івано-Франківської області (капітальний ремонт)»</w:t>
            </w:r>
          </w:p>
          <w:p w14:paraId="1AC2E909" w14:textId="77777777" w:rsidR="00D422EB" w:rsidRPr="009E05EC" w:rsidRDefault="00D422EB" w:rsidP="00310027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4478C54D" w14:textId="77777777" w:rsidR="00D422EB" w:rsidRPr="009E05EC" w:rsidRDefault="00D422EB" w:rsidP="00D422EB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  <w:r w:rsidRPr="009E05EC">
        <w:rPr>
          <w:rFonts w:eastAsia="SimSun"/>
          <w:kern w:val="2"/>
          <w:sz w:val="21"/>
          <w:szCs w:val="21"/>
          <w:lang w:eastAsia="uk-UA"/>
        </w:rPr>
        <w:t xml:space="preserve">Клас наслідків (відповідальності) – </w:t>
      </w:r>
      <w:r w:rsidRPr="00D43FEF">
        <w:rPr>
          <w:rFonts w:eastAsia="SimSun"/>
          <w:kern w:val="2"/>
          <w:sz w:val="21"/>
          <w:szCs w:val="21"/>
          <w:lang w:eastAsia="uk-UA"/>
        </w:rPr>
        <w:t>СС1</w:t>
      </w:r>
    </w:p>
    <w:tbl>
      <w:tblPr>
        <w:tblW w:w="9806" w:type="dxa"/>
        <w:tblInd w:w="83" w:type="dxa"/>
        <w:tblLook w:val="04A0" w:firstRow="1" w:lastRow="0" w:firstColumn="1" w:lastColumn="0" w:noHBand="0" w:noVBand="1"/>
      </w:tblPr>
      <w:tblGrid>
        <w:gridCol w:w="658"/>
        <w:gridCol w:w="1583"/>
        <w:gridCol w:w="4702"/>
        <w:gridCol w:w="1122"/>
        <w:gridCol w:w="1741"/>
      </w:tblGrid>
      <w:tr w:rsidR="00C21869" w:rsidRPr="00DB7AF9" w14:paraId="64DAD59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73C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№ п/п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F41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proofErr w:type="spellStart"/>
            <w:r w:rsidRPr="00DB7AF9">
              <w:rPr>
                <w:rFonts w:eastAsia="SimSun"/>
                <w:b/>
                <w:kern w:val="2"/>
                <w:lang w:eastAsia="uk-UA"/>
              </w:rPr>
              <w:t>Обґрун-тування</w:t>
            </w:r>
            <w:proofErr w:type="spellEnd"/>
            <w:r w:rsidRPr="00DB7AF9">
              <w:rPr>
                <w:rFonts w:eastAsia="SimSun"/>
                <w:b/>
                <w:kern w:val="2"/>
                <w:lang w:eastAsia="uk-UA"/>
              </w:rPr>
              <w:t xml:space="preserve"> (шифр норми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B27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Найменування робіт і витрат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EA6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Одиниця виміру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383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Кількість</w:t>
            </w:r>
          </w:p>
        </w:tc>
      </w:tr>
      <w:tr w:rsidR="00C21869" w:rsidRPr="00DB7AF9" w14:paraId="5832C56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2D5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1A4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EE0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8E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9D7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5</w:t>
            </w:r>
          </w:p>
        </w:tc>
      </w:tr>
      <w:tr w:rsidR="00C21869" w:rsidRPr="00DB7AF9" w14:paraId="043D6DB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F1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992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233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Об’єкт 01: БЛАГОУСТРІЙ ТЕРИТОРІЇ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E73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0FB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</w:tr>
      <w:tr w:rsidR="00C21869" w:rsidRPr="00DB7AF9" w14:paraId="34B46FE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F2F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3C93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CD9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Локальний кошторис №02-01-01</w:t>
            </w:r>
          </w:p>
          <w:p w14:paraId="4F97BD6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на БЛАГОУСТРІЙ ТЕРИТОРІЇ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E93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CF4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</w:tr>
      <w:tr w:rsidR="00C21869" w:rsidRPr="00DB7AF9" w14:paraId="1EFD326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9E5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D8EF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146D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i/>
                <w:iCs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1. ВЛАШТУВАННЯ ПЛОЩАДКИ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7E0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AF2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C21869" w:rsidRPr="00DB7AF9" w14:paraId="13ACD16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296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3C2A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D8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Планування площ механізованим способом,</w:t>
            </w:r>
          </w:p>
          <w:p w14:paraId="284323F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73C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6F5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1,6</w:t>
            </w:r>
          </w:p>
        </w:tc>
      </w:tr>
      <w:tr w:rsidR="00C21869" w:rsidRPr="00DB7AF9" w14:paraId="255B880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F9A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DC47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КР18-12-8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3F2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дорожніх корит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коритного</w:t>
            </w:r>
            <w:proofErr w:type="spellEnd"/>
          </w:p>
          <w:p w14:paraId="3C6066D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профілю з застосуванням екскаваторів,</w:t>
            </w:r>
          </w:p>
          <w:p w14:paraId="59568F1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глибина корита до 500 мм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загальн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товщ.330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38C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B7B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2,36</w:t>
            </w:r>
          </w:p>
        </w:tc>
      </w:tr>
      <w:tr w:rsidR="00C21869" w:rsidRPr="00DB7AF9" w14:paraId="5029C5C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19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B62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С311-3</w:t>
            </w:r>
          </w:p>
          <w:p w14:paraId="3F6655D4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876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ґрунту до 3 км (без урахування</w:t>
            </w:r>
          </w:p>
          <w:p w14:paraId="5A13192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вартості навантажувальних робіт) (r=1,75т/м  куб.)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65C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775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136,29</w:t>
            </w:r>
          </w:p>
        </w:tc>
      </w:tr>
      <w:tr w:rsidR="00C21869" w:rsidRPr="00DB7AF9" w14:paraId="1EACC49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8C4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443B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78C1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Робота на відвалі, 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5E8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2A4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0,7788</w:t>
            </w:r>
          </w:p>
        </w:tc>
      </w:tr>
      <w:tr w:rsidR="00C21869" w:rsidRPr="00DB7AF9" w14:paraId="4A49789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32F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E9DB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КБ8-2-2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372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основи під фундаменти</w:t>
            </w:r>
          </w:p>
          <w:p w14:paraId="572E764F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щебеневої (основи під </w:t>
            </w:r>
            <w:proofErr w:type="spellStart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поребрик</w:t>
            </w:r>
            <w:proofErr w:type="spellEnd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95C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E94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0,85</w:t>
            </w:r>
          </w:p>
        </w:tc>
      </w:tr>
      <w:tr w:rsidR="00C21869" w:rsidRPr="00DB7AF9" w14:paraId="0094C32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37F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CE29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С1421-9465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CB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Щебінь із природного каменю для</w:t>
            </w:r>
          </w:p>
          <w:p w14:paraId="3074E2B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будівельних робіт, фракція 20-40 мм, марка М600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08A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D2C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0,9775</w:t>
            </w:r>
          </w:p>
        </w:tc>
      </w:tr>
      <w:tr w:rsidR="00C21869" w:rsidRPr="00DB7AF9" w14:paraId="759D1FC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9FF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A1EC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КР18-30-1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9BD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Установлення бетонних </w:t>
            </w:r>
            <w:proofErr w:type="spellStart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поребриків</w:t>
            </w:r>
            <w:proofErr w:type="spellEnd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на</w:t>
            </w:r>
          </w:p>
          <w:p w14:paraId="74B4A7C0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бетонну основу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5B5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37A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60,32</w:t>
            </w:r>
          </w:p>
        </w:tc>
      </w:tr>
      <w:tr w:rsidR="00C21869" w:rsidRPr="00DB7AF9" w14:paraId="15A37BA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3FD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B7E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С1416-8684</w:t>
            </w:r>
          </w:p>
          <w:p w14:paraId="342C2915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D064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Поребрик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1000х200х80 mm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43E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AC6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61</w:t>
            </w:r>
          </w:p>
        </w:tc>
      </w:tr>
      <w:tr w:rsidR="00C21869" w:rsidRPr="00DB7AF9" w14:paraId="6F1D675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85A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F710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КР18-20-1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FEC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підстильних та</w:t>
            </w:r>
          </w:p>
          <w:p w14:paraId="3BABC33A" w14:textId="77777777" w:rsidR="00C21869" w:rsidRPr="00DB7AF9" w:rsidRDefault="00C21869" w:rsidP="00DE392B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вирівнювальних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шарів основи з піску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64F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D40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0,2106</w:t>
            </w:r>
          </w:p>
        </w:tc>
      </w:tr>
      <w:tr w:rsidR="00C21869" w:rsidRPr="00DB7AF9" w14:paraId="70169FC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057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7B2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КБ27-17-3</w:t>
            </w:r>
          </w:p>
          <w:p w14:paraId="1F484CC0" w14:textId="77777777" w:rsidR="00C21869" w:rsidRPr="00DB7AF9" w:rsidRDefault="00C21869" w:rsidP="00DE392B">
            <w:pPr>
              <w:spacing w:after="0" w:line="240" w:lineRule="auto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18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основи тротуарів із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за</w:t>
            </w:r>
          </w:p>
          <w:p w14:paraId="456F1E9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товщини шару 12 см (Загальною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15см)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950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7DD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2,106</w:t>
            </w:r>
          </w:p>
        </w:tc>
      </w:tr>
      <w:tr w:rsidR="00C21869" w:rsidRPr="00DB7AF9" w14:paraId="31A848B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A7F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413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КБ27-17-4</w:t>
            </w:r>
          </w:p>
          <w:p w14:paraId="1AD095D5" w14:textId="77777777" w:rsidR="00C21869" w:rsidRPr="00DB7AF9" w:rsidRDefault="00C21869" w:rsidP="00DE392B">
            <w:pPr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К=3; 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C99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основи тротуарів із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,</w:t>
            </w:r>
          </w:p>
          <w:p w14:paraId="5212B56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 зміни товщини на кожен 1 см додавати</w:t>
            </w:r>
          </w:p>
          <w:p w14:paraId="32C6A49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або вилучати до/з норми 27-17-3 (дод. 3 см,</w:t>
            </w:r>
          </w:p>
          <w:p w14:paraId="09A5CD3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приведення до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15 см)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6B7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609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2,106</w:t>
            </w:r>
          </w:p>
        </w:tc>
      </w:tr>
      <w:tr w:rsidR="00C21869" w:rsidRPr="00DB7AF9" w14:paraId="743F6EC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4F6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E6D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КР18-20-2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E06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підстильних та</w:t>
            </w:r>
          </w:p>
          <w:p w14:paraId="0FBA0F7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вирівнювальних</w:t>
            </w:r>
            <w:proofErr w:type="spellEnd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шарів основи з піщано-</w:t>
            </w:r>
          </w:p>
          <w:p w14:paraId="6FEFEA3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гравійної суміші, жорстви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5E8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6E8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0,25</w:t>
            </w:r>
          </w:p>
        </w:tc>
      </w:tr>
      <w:tr w:rsidR="00C21869" w:rsidRPr="00DB7AF9" w14:paraId="1B7D7D5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056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2A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С1421-9550</w:t>
            </w:r>
          </w:p>
          <w:p w14:paraId="188F802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F7F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Відсів гранітний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B2B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1D9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30,5</w:t>
            </w:r>
          </w:p>
        </w:tc>
      </w:tr>
      <w:tr w:rsidR="00C21869" w:rsidRPr="00DB7AF9" w14:paraId="20A045E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9D3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37A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КР7-34-1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A28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Залізнення цементних покриттів</w:t>
            </w:r>
          </w:p>
          <w:p w14:paraId="586D846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(перемішування з відсівом)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7D8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FA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225</w:t>
            </w:r>
          </w:p>
        </w:tc>
      </w:tr>
      <w:tr w:rsidR="00C21869" w:rsidRPr="00DB7AF9" w14:paraId="42BA7DF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CBF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920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С111-1305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CAB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Портландцемент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загальнобудівельного</w:t>
            </w:r>
            <w:proofErr w:type="spellEnd"/>
          </w:p>
          <w:p w14:paraId="07F5F86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призначення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бездобавковий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, марка 400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93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6C6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3,25</w:t>
            </w:r>
          </w:p>
        </w:tc>
      </w:tr>
      <w:tr w:rsidR="00C21869" w:rsidRPr="00DB7AF9" w14:paraId="0B1114D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241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DC3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КР7-26-6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79C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покриття з плиток</w:t>
            </w:r>
          </w:p>
          <w:p w14:paraId="00018F2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полівінілхлоридних</w:t>
            </w:r>
            <w:proofErr w:type="spellEnd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площею покриття</w:t>
            </w:r>
          </w:p>
          <w:p w14:paraId="56DEAC2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понад 10 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493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535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2,25</w:t>
            </w:r>
          </w:p>
        </w:tc>
      </w:tr>
      <w:tr w:rsidR="00C21869" w:rsidRPr="00DB7AF9" w14:paraId="174F08D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F10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04C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С111-567</w:t>
            </w:r>
          </w:p>
          <w:p w14:paraId="5E7B872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F83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Плитка «ПАЗЛ»,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чорна,червона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</w:t>
            </w:r>
          </w:p>
          <w:p w14:paraId="5ACAA13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шахматному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порядку) (455x455х30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331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FCD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229,5</w:t>
            </w:r>
          </w:p>
        </w:tc>
      </w:tr>
      <w:tr w:rsidR="00C21869" w:rsidRPr="00DB7AF9" w14:paraId="145B9B5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DFF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177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КР1-7-4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EDD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Планування площ ручним способом, група</w:t>
            </w:r>
          </w:p>
          <w:p w14:paraId="11D676F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CE3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1000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618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0,175</w:t>
            </w:r>
          </w:p>
        </w:tc>
      </w:tr>
      <w:tr w:rsidR="00C21869" w:rsidRPr="00DB7AF9" w14:paraId="1C542F1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D7D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13A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371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2. ФУНДАМЕНТИ ПІД ТРЕНАЖЕРИ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B75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32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708022A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2A4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480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КР1-18-1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C9E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Розробка ґрунту вручну в траншеях</w:t>
            </w:r>
          </w:p>
          <w:p w14:paraId="7FCF739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глибиною до 2 м без кріплень з укосами,</w:t>
            </w:r>
          </w:p>
          <w:p w14:paraId="549186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група ґрунту 1 (поглиблення під фундамент)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1EF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10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0,066</w:t>
            </w:r>
          </w:p>
        </w:tc>
      </w:tr>
      <w:tr w:rsidR="00C21869" w:rsidRPr="00DB7AF9" w14:paraId="6ECBF46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FA1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4E3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9CE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Навантаження ґрунту вручну на автомобілі-</w:t>
            </w:r>
          </w:p>
          <w:p w14:paraId="18ABCB8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самоскиди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999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FB6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0,066</w:t>
            </w:r>
          </w:p>
        </w:tc>
      </w:tr>
      <w:tr w:rsidR="00C21869" w:rsidRPr="00DB7AF9" w14:paraId="1A010AF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315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1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С311-3</w:t>
            </w:r>
          </w:p>
          <w:p w14:paraId="362709C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1B3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ґрунту до 3 км (без урахування</w:t>
            </w:r>
          </w:p>
          <w:p w14:paraId="62B4EE5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вартості навантажувальних робіт) (r=1,75</w:t>
            </w:r>
          </w:p>
          <w:p w14:paraId="5228711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т/м  куб.)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933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A6D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11,55</w:t>
            </w:r>
          </w:p>
        </w:tc>
      </w:tr>
      <w:tr w:rsidR="00C21869" w:rsidRPr="00DB7AF9" w14:paraId="2438BB7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EB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7BD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КБ8-2-2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E56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основи під фундаменти</w:t>
            </w:r>
          </w:p>
          <w:p w14:paraId="33D3FCD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щебеневої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202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D7B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0,85</w:t>
            </w:r>
          </w:p>
        </w:tc>
      </w:tr>
      <w:tr w:rsidR="00C21869" w:rsidRPr="00DB7AF9" w14:paraId="07AB07C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5CE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1AB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С1421-9452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162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Щебінь із природного каменю для</w:t>
            </w:r>
          </w:p>
          <w:p w14:paraId="0A97D18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будівельних робіт, фракція 10-20 мм, марка</w:t>
            </w:r>
          </w:p>
          <w:p w14:paraId="7D4EAE5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М1000 і більше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231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11A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0,9775</w:t>
            </w:r>
          </w:p>
        </w:tc>
      </w:tr>
      <w:tr w:rsidR="00C21869" w:rsidRPr="00DB7AF9" w14:paraId="7732047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69A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4DD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КР2-15-4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BAE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залізобетонних фундаментів</w:t>
            </w:r>
          </w:p>
          <w:p w14:paraId="4DE007E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об'ємом до 5 м3 під устаткування [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сумiшi</w:t>
            </w:r>
            <w:proofErr w:type="spellEnd"/>
          </w:p>
          <w:p w14:paraId="269D062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бетоннi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готовi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важкi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, клас бетону В15 [М200],</w:t>
            </w:r>
          </w:p>
          <w:p w14:paraId="71021E6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крупнiсть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заповнювача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бiльше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20 до 40 мм]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F2A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777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0,0845</w:t>
            </w:r>
          </w:p>
        </w:tc>
      </w:tr>
      <w:tr w:rsidR="00C21869" w:rsidRPr="00DB7AF9" w14:paraId="2236458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128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1DF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С147-1-8</w:t>
            </w:r>
          </w:p>
          <w:p w14:paraId="2AC93A7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ACE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Стрижнева арматура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8 мм, А240С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3DE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50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1,3825</w:t>
            </w:r>
          </w:p>
        </w:tc>
      </w:tr>
      <w:tr w:rsidR="00C21869" w:rsidRPr="00DB7AF9" w14:paraId="5019BED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324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918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С147-1-12</w:t>
            </w:r>
          </w:p>
          <w:p w14:paraId="7B0BC9A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BF6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Стрижнева арматура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12 мм, А500С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5E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73D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1,4208</w:t>
            </w:r>
          </w:p>
        </w:tc>
      </w:tr>
      <w:tr w:rsidR="00C21869" w:rsidRPr="00DB7AF9" w14:paraId="48F091A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80D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957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B66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3. ДОРІЖКА З БРУКІВКИ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DA5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5A1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47B1453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713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08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4CC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бортових каменів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EDE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2DB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C21869" w:rsidRPr="00DB7AF9" w14:paraId="57DFCE4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002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F83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КР20-41-1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93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Навантаження сміття екскаваторами на</w:t>
            </w:r>
          </w:p>
          <w:p w14:paraId="4DE9D97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автомобілі-самоскиди, місткість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ковша</w:t>
            </w:r>
            <w:proofErr w:type="spellEnd"/>
          </w:p>
          <w:p w14:paraId="1F48B8A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екскаватора 0,25 м3.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5D6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E84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0,00432</w:t>
            </w:r>
          </w:p>
        </w:tc>
      </w:tr>
      <w:tr w:rsidR="00C21869" w:rsidRPr="00DB7AF9" w14:paraId="0D3B740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F46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E9F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С311-3-М</w:t>
            </w:r>
          </w:p>
          <w:p w14:paraId="1D777A6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C0F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сміття до 3 км (без урахування</w:t>
            </w:r>
          </w:p>
          <w:p w14:paraId="311809B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вартості навантажувальних робіт)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11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EEB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0,432</w:t>
            </w:r>
          </w:p>
        </w:tc>
      </w:tr>
      <w:tr w:rsidR="00C21869" w:rsidRPr="00DB7AF9" w14:paraId="199B82E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C15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A77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КР18-12-9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26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дорожніх корит</w:t>
            </w:r>
          </w:p>
          <w:p w14:paraId="63600EB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напівкоритного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профілю вручну, глибина</w:t>
            </w:r>
          </w:p>
          <w:p w14:paraId="772281A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корита до 250 мм (на глибину 210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2D2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F54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0,033</w:t>
            </w:r>
          </w:p>
        </w:tc>
      </w:tr>
      <w:tr w:rsidR="00C21869" w:rsidRPr="00DB7AF9" w14:paraId="1F859C5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CE2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A02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КР1-18-1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1CD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Розробка ґрунту вручну в траншеях</w:t>
            </w:r>
          </w:p>
          <w:p w14:paraId="5BD0E12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глибиною до 2 м без кріплень з укосами,</w:t>
            </w:r>
          </w:p>
          <w:p w14:paraId="775B9EB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група ґрунту 1 (поглиблення під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поребрик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C5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A66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0,001</w:t>
            </w:r>
          </w:p>
        </w:tc>
      </w:tr>
      <w:tr w:rsidR="00C21869" w:rsidRPr="00DB7AF9" w14:paraId="3AE3148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E1C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C5D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88D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Навантаження ґрунту вручну на автомобілі-</w:t>
            </w:r>
          </w:p>
          <w:p w14:paraId="072FE2E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самоскиди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0F4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124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0,00793</w:t>
            </w:r>
          </w:p>
        </w:tc>
      </w:tr>
      <w:tr w:rsidR="00C21869" w:rsidRPr="00DB7AF9" w14:paraId="0055E9B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336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AEA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С311-3</w:t>
            </w:r>
          </w:p>
          <w:p w14:paraId="31F4597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174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ґрунту до 3 км (без урахування</w:t>
            </w:r>
          </w:p>
          <w:p w14:paraId="31FBFD3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вартості навантажувальних робіт) (r=1,75т/м  куб.)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516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18B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1,4</w:t>
            </w:r>
          </w:p>
        </w:tc>
      </w:tr>
      <w:tr w:rsidR="00C21869" w:rsidRPr="00DB7AF9" w14:paraId="3BB0847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E50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055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29D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Робота на відвалі, 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7A6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0A9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0,00793</w:t>
            </w:r>
          </w:p>
        </w:tc>
      </w:tr>
      <w:tr w:rsidR="00C21869" w:rsidRPr="00DB7AF9" w14:paraId="74DA830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D73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613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КБ8-2-2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C40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основи під фундаменти</w:t>
            </w:r>
          </w:p>
          <w:p w14:paraId="321A47D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щебеневої (основи під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поребрик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та бордюр)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0B2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6BB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0,126</w:t>
            </w:r>
          </w:p>
        </w:tc>
      </w:tr>
      <w:tr w:rsidR="00C21869" w:rsidRPr="00DB7AF9" w14:paraId="4B6E4B0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649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751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С1421-9465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6F1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Щебінь із природного каменю для</w:t>
            </w:r>
          </w:p>
          <w:p w14:paraId="21A66B4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будівельних робіт, фракція 20-40 мм, марка М600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0C7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CEE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0,1449</w:t>
            </w:r>
          </w:p>
        </w:tc>
      </w:tr>
      <w:tr w:rsidR="00C21869" w:rsidRPr="00DB7AF9" w14:paraId="3DE517C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61C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FB9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КР18-30-1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D54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Установлення бетонних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поребриків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на</w:t>
            </w:r>
          </w:p>
          <w:p w14:paraId="5961D81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бетонну основу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F00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F21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</w:tr>
      <w:tr w:rsidR="00C21869" w:rsidRPr="00DB7AF9" w14:paraId="399ACEB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E25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148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С1416-8684</w:t>
            </w:r>
          </w:p>
          <w:p w14:paraId="662D284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1BB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Поребрик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1000х200х80 mm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BD4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346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</w:tr>
      <w:tr w:rsidR="00C21869" w:rsidRPr="00DB7AF9" w14:paraId="2C06195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97F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321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КР18-20-1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D2D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підстильних та</w:t>
            </w:r>
          </w:p>
          <w:p w14:paraId="749DDEC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вирівнювальних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шарів основи з піску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02C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CF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0,00126</w:t>
            </w:r>
          </w:p>
        </w:tc>
      </w:tr>
      <w:tr w:rsidR="00C21869" w:rsidRPr="00DB7AF9" w14:paraId="52FA95B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9F8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35B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КБ27-17-3</w:t>
            </w:r>
          </w:p>
          <w:p w14:paraId="7D98A8D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D1E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основи тротуарів із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за</w:t>
            </w:r>
          </w:p>
          <w:p w14:paraId="6F8C7D2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товщини шару 12 см (з виведенням</w:t>
            </w:r>
          </w:p>
          <w:p w14:paraId="7BA9943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проєктного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ухилу 2%)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B60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1A3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</w:t>
            </w:r>
          </w:p>
        </w:tc>
      </w:tr>
      <w:tr w:rsidR="00C21869" w:rsidRPr="00DB7AF9" w14:paraId="22C1B06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1A6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915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КБ27-65-4</w:t>
            </w:r>
          </w:p>
          <w:p w14:paraId="2D39CCF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14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покриття з фігурних елементів мощення з приготуванням піщано-цементної суміші тротуарів, шириною до 2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528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765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0,003</w:t>
            </w:r>
          </w:p>
        </w:tc>
      </w:tr>
      <w:tr w:rsidR="00C21869" w:rsidRPr="00DB7AF9" w14:paraId="5F8E15A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5B5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4FC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С1426-1789</w:t>
            </w:r>
          </w:p>
          <w:p w14:paraId="01CC700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560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Бруківка бетонна тротуарна,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60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CE5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C0B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3,141</w:t>
            </w:r>
          </w:p>
        </w:tc>
      </w:tr>
      <w:tr w:rsidR="00C21869" w:rsidRPr="00DB7AF9" w14:paraId="3D914FE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D52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D35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КР18-29-1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D96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бортових каменів бетонних</w:t>
            </w:r>
          </w:p>
          <w:p w14:paraId="4447C0C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і залізобетонних при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цементнобетонних</w:t>
            </w:r>
            <w:proofErr w:type="spellEnd"/>
          </w:p>
          <w:p w14:paraId="0FBB632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покриттях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358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EAB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C21869" w:rsidRPr="00DB7AF9" w14:paraId="5A45320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502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ABB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С1416-8684</w:t>
            </w:r>
          </w:p>
          <w:p w14:paraId="10EC250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7B6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Камені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бортові, БР100.30.15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BE1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783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C21869" w:rsidRPr="00DB7AF9" w14:paraId="165D603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BC3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88B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3B1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4. МОНТАЖ ОБЛАДНАННЯ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7E7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2DD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59EE965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63F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A42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КР20-12-2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107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3AFE02A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0,5 т (Монтаж тренажерів відповідно</w:t>
            </w:r>
          </w:p>
          <w:p w14:paraId="3DB8441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специфікації)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F40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EB0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2,513</w:t>
            </w:r>
          </w:p>
        </w:tc>
      </w:tr>
      <w:tr w:rsidR="00C21869" w:rsidRPr="00DB7AF9" w14:paraId="04F0301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C06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203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4CD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Локальний кошторис №02-01-02</w:t>
            </w:r>
          </w:p>
          <w:p w14:paraId="632923B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на ЗОВНІШНЄ ЕЛЕКТРООСВІТЛЕННЯ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A34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060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42DC8F2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2F5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8EF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97A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1. ЗОВНІШНЄ ОСВІТЛЕННЯ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FB6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73C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180FAD4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E6E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E3D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КБ8-2-2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8FB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основи під фундаменти</w:t>
            </w:r>
          </w:p>
          <w:p w14:paraId="547DEBC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щебеневої (під фундаменти електричних опор)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DC6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5FD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</w:t>
            </w:r>
          </w:p>
        </w:tc>
      </w:tr>
      <w:tr w:rsidR="00C21869" w:rsidRPr="00DB7AF9" w14:paraId="12EE7D0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E97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32F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С1421-9465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816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Щебінь із природного каменю для</w:t>
            </w:r>
          </w:p>
          <w:p w14:paraId="2A62055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будівельних робіт, фракція 20-40 мм, марка М600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765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564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0,0575</w:t>
            </w:r>
          </w:p>
        </w:tc>
      </w:tr>
      <w:tr w:rsidR="00C21869" w:rsidRPr="00DB7AF9" w14:paraId="4C61FA3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19B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10D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КБ33-256-1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111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залізобетонних монолітних</w:t>
            </w:r>
          </w:p>
          <w:p w14:paraId="03C4075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фундаментів під опори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2F8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100опор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49B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</w:t>
            </w:r>
          </w:p>
        </w:tc>
      </w:tr>
      <w:tr w:rsidR="00C21869" w:rsidRPr="00DB7AF9" w14:paraId="29A1A37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498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A9C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С147-1-8</w:t>
            </w:r>
          </w:p>
          <w:p w14:paraId="3820632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EFC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Стрижнева арматура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8 мм, А240С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C31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37B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0,0796</w:t>
            </w:r>
          </w:p>
        </w:tc>
      </w:tr>
      <w:tr w:rsidR="00C21869" w:rsidRPr="00DB7AF9" w14:paraId="6C89B86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4F0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3D0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С147-1-12</w:t>
            </w:r>
          </w:p>
          <w:p w14:paraId="3073FBD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B60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Стрижнева арматура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12 мм, А500С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55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539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0,0995</w:t>
            </w:r>
          </w:p>
        </w:tc>
      </w:tr>
      <w:tr w:rsidR="00C21869" w:rsidRPr="00DB7AF9" w14:paraId="6428102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F42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409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С1545-</w:t>
            </w:r>
          </w:p>
          <w:p w14:paraId="003C417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549-А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219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Анкерна основа 4*20, h = 800 mm для опор</w:t>
            </w:r>
          </w:p>
          <w:p w14:paraId="271D498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заввишки 3-5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176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0C2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4E94371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90A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054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КР20-15-12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7A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Готування важкого бетону на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щебені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, клас</w:t>
            </w:r>
          </w:p>
          <w:p w14:paraId="3428B1C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бетону В25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CCE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6B5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0,006</w:t>
            </w:r>
          </w:p>
        </w:tc>
      </w:tr>
      <w:tr w:rsidR="00C21869" w:rsidRPr="00DB7AF9" w14:paraId="5140E9D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D1A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05B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КБ33-11-1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5EA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Установлення проміжних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вільностоячих</w:t>
            </w:r>
            <w:proofErr w:type="spellEnd"/>
          </w:p>
          <w:p w14:paraId="30A6217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одностоякових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опор ВЛ 35-500 кВ масою до 2 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929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61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</w:t>
            </w:r>
          </w:p>
        </w:tc>
      </w:tr>
      <w:tr w:rsidR="00C21869" w:rsidRPr="00DB7AF9" w14:paraId="2F674A2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E0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BBF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С1416-</w:t>
            </w:r>
          </w:p>
          <w:p w14:paraId="7022E25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8521-А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491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Паркова багатогранна опора 5 м/3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53C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555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163267F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EE3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C6B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КБ34-108-3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40C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кронштейна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E3D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BA8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3A5132B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908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5E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С1110-89</w:t>
            </w:r>
          </w:p>
          <w:p w14:paraId="66FF688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791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Кронштейни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одноріжкові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EE2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426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2D0EA63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EF6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F02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КБ33-115-1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CDD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світильників з лампами</w:t>
            </w:r>
          </w:p>
          <w:p w14:paraId="0377D51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розжарювання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D17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6A3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55FA9A0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4FC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E0F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С1547-7-А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ECE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Світлодіодний прожектор ALVA LED BLADE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2D1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96A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0C574F8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CC4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080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МС1-1-1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CF0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Підвішування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самоутримних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ізольованих</w:t>
            </w:r>
          </w:p>
          <w:p w14:paraId="612A100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проводів напругою від 0,4 кВ до 1 кВ з</w:t>
            </w:r>
          </w:p>
          <w:p w14:paraId="25B546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використанням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автогідропідіймача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при</w:t>
            </w:r>
          </w:p>
          <w:p w14:paraId="365C207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кількості опор 5 одиниць на 100 м [4</w:t>
            </w:r>
          </w:p>
          <w:p w14:paraId="0757212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прольоти по 25 м]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4C9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C16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0,3</w:t>
            </w:r>
          </w:p>
        </w:tc>
      </w:tr>
      <w:tr w:rsidR="00C21869" w:rsidRPr="00DB7AF9" w14:paraId="7B32B47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110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365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С157-403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121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Самонесучий ізольований провід, марка СІП-</w:t>
            </w:r>
          </w:p>
          <w:p w14:paraId="291D444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5нг, переріз 2х16 мм2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AFD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458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</w:t>
            </w:r>
          </w:p>
        </w:tc>
      </w:tr>
      <w:tr w:rsidR="00C21869" w:rsidRPr="00DB7AF9" w14:paraId="27DFC67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24A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C6C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С1545-488-1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7FC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Стальна бандажна стрічка для кріплення</w:t>
            </w:r>
          </w:p>
          <w:p w14:paraId="64ED2FA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гаків 20х0,7 ІF 207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768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EB9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C21869" w:rsidRPr="00DB7AF9" w14:paraId="43FC1C0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BAB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D9F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С1545-457</w:t>
            </w:r>
          </w:p>
          <w:p w14:paraId="2194F6B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6D3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Гак універсальний CSC 16uz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EE8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15B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4E3E30F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855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84E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С1545-400</w:t>
            </w:r>
          </w:p>
          <w:p w14:paraId="4BADDA1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BEA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Затискач натяжний магістральний GUK01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269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461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2BCFD4D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F4D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44D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С1545-400</w:t>
            </w:r>
          </w:p>
          <w:p w14:paraId="518B7FF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DF7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Відгалужувальний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затискач TTD EP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2BE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F5D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C21869" w:rsidRPr="00DB7AF9" w14:paraId="0B30B83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AAC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F8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КР1-18-2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F23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Розробка ґрунту вручну в траншеях</w:t>
            </w:r>
          </w:p>
          <w:p w14:paraId="2D39B75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глибиною до 2 м без кріплень з укосами,</w:t>
            </w:r>
          </w:p>
          <w:p w14:paraId="1A3C8D9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група ґрунту 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41D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700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0,0357</w:t>
            </w:r>
          </w:p>
        </w:tc>
      </w:tr>
      <w:tr w:rsidR="00C21869" w:rsidRPr="00DB7AF9" w14:paraId="493D817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EB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8C0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КР18-20-1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D25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підстильних та</w:t>
            </w:r>
          </w:p>
          <w:p w14:paraId="1FB319A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вирівнювальних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шарів основи з піску</w:t>
            </w:r>
          </w:p>
          <w:p w14:paraId="34EB3C2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(основи та засипки траншеї)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CDD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F47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0,035</w:t>
            </w:r>
          </w:p>
        </w:tc>
      </w:tr>
      <w:tr w:rsidR="00C21869" w:rsidRPr="00DB7AF9" w14:paraId="749B7A3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B4E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1FD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КР17-7-9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A3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Монтаж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вініпластових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труб для</w:t>
            </w:r>
          </w:p>
          <w:p w14:paraId="2F914B5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електропроводки діаметром до 25 мм,</w:t>
            </w:r>
          </w:p>
          <w:p w14:paraId="7403135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укладених в борознах під заливку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54F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39F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0,28</w:t>
            </w:r>
          </w:p>
        </w:tc>
      </w:tr>
      <w:tr w:rsidR="00C21869" w:rsidRPr="00DB7AF9" w14:paraId="156DFC4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86B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FD1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С113-2127</w:t>
            </w:r>
          </w:p>
          <w:p w14:paraId="1E30366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B4D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Труба гнучка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двохстінна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25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3DC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DDA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</w:tr>
      <w:tr w:rsidR="00C21869" w:rsidRPr="00DB7AF9" w14:paraId="2D3F2F7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261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AC6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КР17-8-2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E58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Затягування першого проводу перерізом</w:t>
            </w:r>
          </w:p>
          <w:p w14:paraId="00C508E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понад 2,5 мм2 до 6 мм2 в труби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EA0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25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0,28</w:t>
            </w:r>
          </w:p>
        </w:tc>
      </w:tr>
      <w:tr w:rsidR="00C21869" w:rsidRPr="00DB7AF9" w14:paraId="5540E74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B80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CF8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С152-39</w:t>
            </w:r>
          </w:p>
          <w:p w14:paraId="03B2C9A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1AC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Кабель броньований 2*6 мм2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41F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D24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0,028</w:t>
            </w:r>
          </w:p>
        </w:tc>
      </w:tr>
      <w:tr w:rsidR="00C21869" w:rsidRPr="00DB7AF9" w14:paraId="6FEF7EB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6CF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72E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С111-1721-11Б</w:t>
            </w:r>
          </w:p>
          <w:p w14:paraId="2EB9E75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7DD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Стрічка сигнальна "Обережно КАБЕЛЬ" із</w:t>
            </w:r>
          </w:p>
          <w:p w14:paraId="07A3C83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дротом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BC0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39A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</w:tr>
      <w:tr w:rsidR="00C21869" w:rsidRPr="00DB7AF9" w14:paraId="6CD9C1B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953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2B5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393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2. ЗАЗЕМЛЕННЯ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F7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033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558EAFC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BC4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191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КБ33-26-2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CE4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Забивання заземлювачів вручну на глибину</w:t>
            </w:r>
          </w:p>
          <w:p w14:paraId="6451D08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3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7F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58C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C21869" w:rsidRPr="00DB7AF9" w14:paraId="6DEDF39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301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070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С111-1904</w:t>
            </w:r>
          </w:p>
          <w:p w14:paraId="0F01148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0E8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Стрижень збірний оцинкований L=1.5 м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6E4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D74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C21869" w:rsidRPr="00DB7AF9" w14:paraId="67DDB95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F38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255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С111-829-</w:t>
            </w:r>
          </w:p>
          <w:p w14:paraId="247A1CE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1С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6AE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Штаба оцинкована 30*3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836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CB9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0A14BDB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30D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B4E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С1545-423-2</w:t>
            </w:r>
          </w:p>
          <w:p w14:paraId="4EA8C0B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E7E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Затискач для з'єднання заземлення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641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820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032B95F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91B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F63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С1545-423-2</w:t>
            </w:r>
          </w:p>
          <w:p w14:paraId="18A6575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DF9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Універсальний затискач для заземлення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BF4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162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57D5F8E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E17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AAE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D0E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Локальний кошторис №02-01-03 на придбання</w:t>
            </w:r>
          </w:p>
          <w:p w14:paraId="0DE72E1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ВУЛИЧНИХ ТРЕНАЖЕРІВ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733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09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27F11FE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537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DF4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AC3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Розділ 1. ТРЕНАЖЕРИ ПЛОЩАДКИ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72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7E0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C21869" w:rsidRPr="00DB7AF9" w14:paraId="694C26D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75D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13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550101-32-А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422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Вуличний тренажер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Brustyle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Жим від грудей стоячи 1590х1320х2170 мм, код:</w:t>
            </w:r>
          </w:p>
          <w:p w14:paraId="6B3DBBB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SG601;   ( маса=0,22)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857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EBF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74F3FE0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A5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59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3975248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32B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Вуличні тренажери серії "LUX" Вуличний тренажер "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Баттерфляй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стоячи"</w:t>
            </w:r>
          </w:p>
          <w:p w14:paraId="2ED5809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1520х1380х2140 мм, код:SG602;   ( маса=0,23)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B57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6DE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1F614BF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3A9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EB0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3901316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CE9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Вуличний тренажер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Brustyle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Задніх дельт стоячи 1560х1190х2140 мм, код:</w:t>
            </w:r>
          </w:p>
          <w:p w14:paraId="74EEF58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SG603;   ( маса=0,23)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4BE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AD8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34BA3E7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00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4F9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47046AD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6DC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Вуличний тренажер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Brustyle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Важільна тяга 1540х1030х2070 мм, код: SG604;  </w:t>
            </w:r>
          </w:p>
          <w:p w14:paraId="40185E6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 маса=0,195)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D58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B81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64BF41C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B3A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848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75A928D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46C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Вуличний тренажер Тяга зверху 1790х1640х2480 мм, код SG605.90;   (</w:t>
            </w:r>
          </w:p>
          <w:p w14:paraId="3AF7FA3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маса=0,252)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33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D60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0ED8350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3F8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7F9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1518209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1F4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Вуличний тренажер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Brustyle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Біцепс машина 1700х1350х2100 мм, код: SG606; </w:t>
            </w:r>
          </w:p>
          <w:p w14:paraId="550C02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( маса=0,224)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2D7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B8C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59A6E67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8CB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FD6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6A730EF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22A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Вуличний тренажер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Brustyle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Трицепс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машина 1520х1310х2040 мм, код:</w:t>
            </w:r>
          </w:p>
          <w:p w14:paraId="08254E9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SG607;   ( маса=0,22)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C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51A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5FB074F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D7B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A24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0E42887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DF3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Вуличний тренажер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Brustyle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Станова тяга 1880х1070х1810 мм, код: SG608;   (</w:t>
            </w:r>
          </w:p>
          <w:p w14:paraId="69D1A5C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маса=0,211)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C5F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8C8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50410AA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9BC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C5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019FD57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14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Вуличний тренажер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Brustyle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Присідання-гомілка 1730х1450х2170 мм, код:</w:t>
            </w:r>
          </w:p>
          <w:p w14:paraId="5C01922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SG609;   ( маса=0,243)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F40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89A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776908D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CF4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E25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4F52F8E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А10</w:t>
            </w:r>
          </w:p>
          <w:p w14:paraId="3D2277F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7A0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Вуличний тренажер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Brustyle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Прес стоячи 1515х1235х2043 мм, код SG610;   (</w:t>
            </w:r>
          </w:p>
          <w:p w14:paraId="2C94227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маса=0,207)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C55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3E1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74C9051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41A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6E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</w:t>
            </w:r>
          </w:p>
          <w:p w14:paraId="488C4F3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FF8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Мультифітнес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станція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Miros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5440х4900х2420, код: СНW-233;   ( маса=0,281)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972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034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0BA2AB4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7A6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B80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D2F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Транспортні та заготівельно-складські витрати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03B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грн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21C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2744049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854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ECE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145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DB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B59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00477B2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729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CA8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65D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Об’єкт 02: СПОРТИВНА ЗАЛА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E50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74B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701A27F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A69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9D2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1FD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Локальний кошторис №02-02-01</w:t>
            </w:r>
          </w:p>
          <w:p w14:paraId="19971F5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на ВНУТРІШНІ ОЗДОБЛЮВАЛЬНІ РОБОТИ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9C4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239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09F9768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55E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46E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012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1. СПОРТЗАЛ </w:t>
            </w:r>
          </w:p>
          <w:p w14:paraId="5D3AFFB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(в плані розм. 11,82х23,62 м)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373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39F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54E989F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AD1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C3E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38C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ДОПОМІЖНІ РОБОТИ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000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B3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6710FD3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29F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C30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6B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та розбирання внутрішніх</w:t>
            </w:r>
          </w:p>
          <w:p w14:paraId="7B0896D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металевих трубчастих інвентарних</w:t>
            </w:r>
          </w:p>
          <w:p w14:paraId="138FF9A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риштувань при висоті приміщень до 6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F24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9F5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2,775</w:t>
            </w:r>
          </w:p>
        </w:tc>
      </w:tr>
      <w:tr w:rsidR="00C21869" w:rsidRPr="00DB7AF9" w14:paraId="54C71C3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DF5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63C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56A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СТІНИ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451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6A3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0DC855E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37B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1C0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КР12-65-13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38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вручну внутрішніх поверхонь стін</w:t>
            </w:r>
          </w:p>
          <w:p w14:paraId="146D429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 вапняної фарби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F71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FB1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2,18</w:t>
            </w:r>
          </w:p>
        </w:tc>
      </w:tr>
      <w:tr w:rsidR="00C21869" w:rsidRPr="00DB7AF9" w14:paraId="6FE852E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7F3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339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КР12-65-15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AE9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вручну внутрішніх поверхонь стін</w:t>
            </w:r>
          </w:p>
          <w:p w14:paraId="54EF0AC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 олійної, перхлорвінілової фарби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92E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E33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2,599</w:t>
            </w:r>
          </w:p>
        </w:tc>
      </w:tr>
      <w:tr w:rsidR="00C21869" w:rsidRPr="00DB7AF9" w14:paraId="61A6819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476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16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КР11-50-1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333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Відбивання штукатурки по цеглі та бетону зі стін та стель, площа відбивання в одному місці до 5 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32E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B07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1,24</w:t>
            </w:r>
          </w:p>
        </w:tc>
      </w:tr>
      <w:tr w:rsidR="00C21869" w:rsidRPr="00DB7AF9" w14:paraId="5065DE7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E06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E73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КР11-26-3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4FB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Поліпшене штукатурення поверхонь стін</w:t>
            </w:r>
          </w:p>
          <w:p w14:paraId="62B33F4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всередені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будівлі цементно-вапняним або</w:t>
            </w:r>
          </w:p>
          <w:p w14:paraId="118F3D0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цементним розчином по каменю та бетону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5F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8C0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1,24</w:t>
            </w:r>
          </w:p>
        </w:tc>
      </w:tr>
      <w:tr w:rsidR="00C21869" w:rsidRPr="00DB7AF9" w14:paraId="21B664B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C4A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3E6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КР20-18-7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8EC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Готування важких опоряджувальних</w:t>
            </w:r>
          </w:p>
          <w:p w14:paraId="06721E1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цементно-вапняних розчинів, склад 1:1:6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423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9E2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0,023188</w:t>
            </w:r>
          </w:p>
        </w:tc>
      </w:tr>
      <w:tr w:rsidR="00C21869" w:rsidRPr="00DB7AF9" w14:paraId="1881019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51F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707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КР11-2-9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135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Ремонт штукатурки внутрішніх стін по</w:t>
            </w:r>
          </w:p>
          <w:p w14:paraId="1E47100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каменю та бетону цементно-вапняним</w:t>
            </w:r>
          </w:p>
          <w:p w14:paraId="273FB0F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розчином, площа до 5 м2, товщина шару 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EEC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4C3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0,25</w:t>
            </w:r>
          </w:p>
        </w:tc>
      </w:tr>
      <w:tr w:rsidR="00C21869" w:rsidRPr="00DB7AF9" w14:paraId="6365C39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E4A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BCD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КР20-18-7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7C5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Готування важких опоряджувальних</w:t>
            </w:r>
          </w:p>
          <w:p w14:paraId="4C20304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цементно-вапняних розчинів, склад 1:1:6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E40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884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0,0055</w:t>
            </w:r>
          </w:p>
        </w:tc>
      </w:tr>
      <w:tr w:rsidR="00C21869" w:rsidRPr="00DB7AF9" w14:paraId="337C616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8A8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831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КР11-7-2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AA4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Ремонт штукатурки криволінійних укосів</w:t>
            </w:r>
          </w:p>
          <w:p w14:paraId="47A0292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всередині будівлі по каменю та бетону</w:t>
            </w:r>
          </w:p>
          <w:p w14:paraId="66567C3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цементно-вапняним розчином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A17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881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0,0489</w:t>
            </w:r>
          </w:p>
        </w:tc>
      </w:tr>
      <w:tr w:rsidR="00C21869" w:rsidRPr="00DB7AF9" w14:paraId="2B1CFB7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62B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E0F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КР20-18-7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A08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Готування важких опоряджувальних</w:t>
            </w:r>
          </w:p>
          <w:p w14:paraId="08A1EAC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цементно-вапняних розчинів, склад 1:1:6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B3A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D67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0,0055</w:t>
            </w:r>
          </w:p>
        </w:tc>
      </w:tr>
      <w:tr w:rsidR="00C21869" w:rsidRPr="00DB7AF9" w14:paraId="32B4B73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614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67C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КР11-29-2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79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Суцільне вирівнювання бетонних</w:t>
            </w:r>
          </w:p>
          <w:p w14:paraId="450134F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поверхонь стін [одношарове</w:t>
            </w:r>
          </w:p>
          <w:p w14:paraId="5A5AF08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штукатурення], товщина шару 10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64D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A67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0,809</w:t>
            </w:r>
          </w:p>
        </w:tc>
      </w:tr>
      <w:tr w:rsidR="00C21869" w:rsidRPr="00DB7AF9" w14:paraId="02CFF18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65B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07E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КР20-18-7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3FF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Готування важких опоряджувальних</w:t>
            </w:r>
          </w:p>
          <w:p w14:paraId="1199147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цементно-вапняних розчинів, склад 1:1:6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E1D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CF0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0,00914</w:t>
            </w:r>
          </w:p>
        </w:tc>
      </w:tr>
      <w:tr w:rsidR="00C21869" w:rsidRPr="00DB7AF9" w14:paraId="4E2B194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812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2B6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КБ15-182-4</w:t>
            </w:r>
          </w:p>
          <w:p w14:paraId="5ED73A9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E96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Шпаклювання стін шпаклівкою</w:t>
            </w:r>
          </w:p>
          <w:p w14:paraId="457DD42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модифікованою цементною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1EE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784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4,779</w:t>
            </w:r>
          </w:p>
        </w:tc>
      </w:tr>
      <w:tr w:rsidR="00C21869" w:rsidRPr="00DB7AF9" w14:paraId="2BDEBCD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6D1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035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С111-1624-1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0CD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Ґрунтовка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вододисперсійна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СТ-17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B32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B71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119,475</w:t>
            </w:r>
          </w:p>
        </w:tc>
      </w:tr>
      <w:tr w:rsidR="00C21869" w:rsidRPr="00DB7AF9" w14:paraId="52507B4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CC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A81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С111-2015-3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5D7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Шпатлівка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полімерцементна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армована</w:t>
            </w:r>
          </w:p>
          <w:p w14:paraId="333243C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Ceresit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CT 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DC9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C9B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573,48</w:t>
            </w:r>
          </w:p>
        </w:tc>
      </w:tr>
      <w:tr w:rsidR="00C21869" w:rsidRPr="00DB7AF9" w14:paraId="2E875E4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07B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44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КБ15-47-5</w:t>
            </w:r>
          </w:p>
          <w:p w14:paraId="57F5460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16A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перфорованих</w:t>
            </w:r>
          </w:p>
          <w:p w14:paraId="7AAB95E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штукатурних кутиків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B66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AF3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3,25</w:t>
            </w:r>
          </w:p>
        </w:tc>
      </w:tr>
      <w:tr w:rsidR="00C21869" w:rsidRPr="00DB7AF9" w14:paraId="2D112BC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763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5DE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С111-1844-1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F75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Кутики штукатурні металеві оцинковані</w:t>
            </w:r>
          </w:p>
          <w:p w14:paraId="40FF22E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перфоровані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596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60D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341,25</w:t>
            </w:r>
          </w:p>
        </w:tc>
      </w:tr>
      <w:tr w:rsidR="00C21869" w:rsidRPr="00DB7AF9" w14:paraId="751E198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BEC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817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КБ15-182-6</w:t>
            </w:r>
          </w:p>
          <w:p w14:paraId="291EE1D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AC2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Додавати на 1 мм зміни товщини</w:t>
            </w:r>
          </w:p>
          <w:p w14:paraId="40976D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шпаклювання стін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01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2CE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4,779</w:t>
            </w:r>
          </w:p>
        </w:tc>
      </w:tr>
      <w:tr w:rsidR="00C21869" w:rsidRPr="00DB7AF9" w14:paraId="593BC8B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C6D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A5F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С111-2015-3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99F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Шпатлівка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полімерцементна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армована</w:t>
            </w:r>
          </w:p>
          <w:p w14:paraId="381BC99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Ceresit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CT 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8CA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EAF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573,48</w:t>
            </w:r>
          </w:p>
        </w:tc>
      </w:tr>
      <w:tr w:rsidR="00C21869" w:rsidRPr="00DB7AF9" w14:paraId="7269C6E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FD2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7D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КР12-41-10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1B9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Поліпшене фарбування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колером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олійним</w:t>
            </w:r>
          </w:p>
          <w:p w14:paraId="16C8FB5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стін по збірних конструкціях, підготовлених</w:t>
            </w:r>
          </w:p>
          <w:p w14:paraId="375F70B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під фарбування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E6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8CD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2,599</w:t>
            </w:r>
          </w:p>
        </w:tc>
      </w:tr>
      <w:tr w:rsidR="00C21869" w:rsidRPr="00DB7AF9" w14:paraId="47A0C75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91F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88E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КР12-49-5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978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Поліпшене фарбування</w:t>
            </w:r>
          </w:p>
          <w:p w14:paraId="7FBC09E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полівінілацетатними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водоемульсійними</w:t>
            </w:r>
          </w:p>
          <w:p w14:paraId="6BD51BF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сумішами стін по збірних конструкціях,</w:t>
            </w:r>
          </w:p>
          <w:p w14:paraId="699FABE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підготовлених під фарбування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760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60C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2,18</w:t>
            </w:r>
          </w:p>
        </w:tc>
      </w:tr>
      <w:tr w:rsidR="00C21869" w:rsidRPr="00DB7AF9" w14:paraId="2744317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59A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78B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D3E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СТЕЛЯ</w:t>
            </w: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(Розм. 11,82х23,62 м,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коеф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1,6 -</w:t>
            </w:r>
          </w:p>
          <w:p w14:paraId="61FB0D5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ребриста)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C20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922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1327365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9F9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390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КР12-65-14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B5A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вручну внутрішніх поверхонь</w:t>
            </w:r>
          </w:p>
          <w:p w14:paraId="39AF9CC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стель від вапняної фарби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B20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46D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4,44</w:t>
            </w:r>
          </w:p>
        </w:tc>
      </w:tr>
      <w:tr w:rsidR="00C21869" w:rsidRPr="00DB7AF9" w14:paraId="229EEE2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779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7B4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КБ15-182-5</w:t>
            </w:r>
          </w:p>
          <w:p w14:paraId="37A2243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FCE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Шпаклювання стель шпаклівкою</w:t>
            </w:r>
          </w:p>
          <w:p w14:paraId="4B1A79E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модифікованою цементною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0F3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07C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4,44</w:t>
            </w:r>
          </w:p>
        </w:tc>
      </w:tr>
      <w:tr w:rsidR="00C21869" w:rsidRPr="00DB7AF9" w14:paraId="5DE1F42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22F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0F1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С111-1624-1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B9C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Ґрунтовка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вододисперсійна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СТ-17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960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689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111</w:t>
            </w:r>
          </w:p>
        </w:tc>
      </w:tr>
      <w:tr w:rsidR="00C21869" w:rsidRPr="00DB7AF9" w14:paraId="3813DE3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462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19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С111-2015-3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E31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Шпатлівка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полімерцементна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армована</w:t>
            </w:r>
          </w:p>
          <w:p w14:paraId="1965DA0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Ceresit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CT 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259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DC4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532,8</w:t>
            </w:r>
          </w:p>
        </w:tc>
      </w:tr>
      <w:tr w:rsidR="00C21869" w:rsidRPr="00DB7AF9" w14:paraId="4E619AF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F44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B4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КБ15-182-7</w:t>
            </w:r>
          </w:p>
          <w:p w14:paraId="4D72575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A40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Додавати на 1 мм зміни товщини</w:t>
            </w:r>
          </w:p>
          <w:p w14:paraId="72DBAC2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шпаклювання стель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A37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09B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4,44</w:t>
            </w:r>
          </w:p>
        </w:tc>
      </w:tr>
      <w:tr w:rsidR="00C21869" w:rsidRPr="00DB7AF9" w14:paraId="5AAC97D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396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68E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С111-2015-3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639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Шпатлівка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полімерцементна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армована</w:t>
            </w:r>
          </w:p>
          <w:p w14:paraId="7BD7831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Ceresit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CT 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936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96B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532,8</w:t>
            </w:r>
          </w:p>
        </w:tc>
      </w:tr>
      <w:tr w:rsidR="00C21869" w:rsidRPr="00DB7AF9" w14:paraId="14C5F5B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026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EC9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КР12-49-6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8D9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Поліпшене фарбування</w:t>
            </w:r>
          </w:p>
          <w:p w14:paraId="3D73866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полівінілацетатними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водоемульсійними</w:t>
            </w:r>
          </w:p>
          <w:p w14:paraId="13F799A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сумішами стель по збірних конструкціях,</w:t>
            </w:r>
          </w:p>
          <w:p w14:paraId="1CCF322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підготовлених під фарбування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C84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52A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4,44</w:t>
            </w:r>
          </w:p>
        </w:tc>
      </w:tr>
      <w:tr w:rsidR="00C21869" w:rsidRPr="00DB7AF9" w14:paraId="28BBD9F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E6F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4CC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26D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БАЛКИ ПОКРИТТЯ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CB7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A24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53E813F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2C8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0A2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КР12-65-14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F18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вручну внутрішніх поверхонь</w:t>
            </w:r>
          </w:p>
          <w:p w14:paraId="398FD2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стель від вапняної фарби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729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F9D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0,108</w:t>
            </w:r>
          </w:p>
        </w:tc>
      </w:tr>
      <w:tr w:rsidR="00C21869" w:rsidRPr="00DB7AF9" w14:paraId="5F99120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903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11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КБ15-182-5</w:t>
            </w:r>
          </w:p>
          <w:p w14:paraId="2B9B8BE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24B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Шпаклювання стель шпаклівкою</w:t>
            </w:r>
          </w:p>
          <w:p w14:paraId="7C1178F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модифікованою цементною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789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2E9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0,108</w:t>
            </w:r>
          </w:p>
        </w:tc>
      </w:tr>
      <w:tr w:rsidR="00C21869" w:rsidRPr="00DB7AF9" w14:paraId="06777A1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897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FFD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С111-1624-1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50C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Ґрунтовка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вододисперсійна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СТ-17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6C9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A57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2,7</w:t>
            </w:r>
          </w:p>
        </w:tc>
      </w:tr>
      <w:tr w:rsidR="00C21869" w:rsidRPr="00DB7AF9" w14:paraId="0F1A64D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45C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CE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С111-2015-3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952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Шпатлівка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полімерцементна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армована</w:t>
            </w:r>
          </w:p>
          <w:p w14:paraId="241AB35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Ceresit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CT 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DC1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BBB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12,96</w:t>
            </w:r>
          </w:p>
        </w:tc>
      </w:tr>
      <w:tr w:rsidR="00C21869" w:rsidRPr="00DB7AF9" w14:paraId="6423174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844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386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КР12-49-6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C21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Поліпшене фарбування</w:t>
            </w:r>
          </w:p>
          <w:p w14:paraId="635A771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полівінілацетатними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водоемульсійними</w:t>
            </w:r>
          </w:p>
          <w:p w14:paraId="2097EC8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сумішами стель по збірних конструкціях,</w:t>
            </w:r>
          </w:p>
          <w:p w14:paraId="7F58ABF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підготовлених під фарбування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D95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81C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0,108</w:t>
            </w:r>
          </w:p>
        </w:tc>
      </w:tr>
      <w:tr w:rsidR="00C21869" w:rsidRPr="00DB7AF9" w14:paraId="733F4E5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99B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FD2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КР12-65-13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C9E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вручну внутрішніх поверхонь стін</w:t>
            </w:r>
          </w:p>
          <w:p w14:paraId="48CEDC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 вапняної фарби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AB0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F19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0,576</w:t>
            </w:r>
          </w:p>
        </w:tc>
      </w:tr>
      <w:tr w:rsidR="00C21869" w:rsidRPr="00DB7AF9" w14:paraId="2A7DBDA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94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AC2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КБ15-182-4</w:t>
            </w:r>
          </w:p>
          <w:p w14:paraId="6CA75C6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DE1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Шпаклювання стін шпаклівкою</w:t>
            </w:r>
          </w:p>
          <w:p w14:paraId="5603365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модифікованою цементною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4A7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E30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0,576</w:t>
            </w:r>
          </w:p>
        </w:tc>
      </w:tr>
      <w:tr w:rsidR="00C21869" w:rsidRPr="00DB7AF9" w14:paraId="5989C06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DE1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39C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С111-1624-1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181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Ґрунтовка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вододисперсійна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СТ-17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AB3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039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14,4</w:t>
            </w:r>
          </w:p>
        </w:tc>
      </w:tr>
      <w:tr w:rsidR="00C21869" w:rsidRPr="00DB7AF9" w14:paraId="77A4BF1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B4B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D2C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С111-2015-3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F18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Шпатлівка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полімерцементна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армована</w:t>
            </w:r>
          </w:p>
          <w:p w14:paraId="701EC9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Ceresit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CT 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535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354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69,12</w:t>
            </w:r>
          </w:p>
        </w:tc>
      </w:tr>
      <w:tr w:rsidR="00C21869" w:rsidRPr="00DB7AF9" w14:paraId="51BB560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83D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B3E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КР12-49-5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CAB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Поліпшене фарбування</w:t>
            </w:r>
          </w:p>
          <w:p w14:paraId="12DC40E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полівінілацетатними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водоемульсійними</w:t>
            </w:r>
          </w:p>
          <w:p w14:paraId="26B355E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сумішами стін по збірних конструкціях,</w:t>
            </w:r>
          </w:p>
          <w:p w14:paraId="48F46E2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підготовлених під фарбування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3D6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BE6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0,576</w:t>
            </w:r>
          </w:p>
        </w:tc>
      </w:tr>
      <w:tr w:rsidR="00C21869" w:rsidRPr="00DB7AF9" w14:paraId="7AC5492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434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DFF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E2C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ПІДЛОГА</w:t>
            </w: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(Розм. 11,82х23,62 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950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0CB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58F441C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757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B3D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КР7-31-5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0AB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плінтусів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полівінілхлоридних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A62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35A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0,76</w:t>
            </w:r>
          </w:p>
        </w:tc>
      </w:tr>
      <w:tr w:rsidR="00C21869" w:rsidRPr="00DB7AF9" w14:paraId="6EB22CE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22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1CD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С111-1722</w:t>
            </w:r>
          </w:p>
          <w:p w14:paraId="10C07A8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8FD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Плінтус гумовий 1000х110х20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170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708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76,76</w:t>
            </w:r>
          </w:p>
        </w:tc>
      </w:tr>
      <w:tr w:rsidR="00C21869" w:rsidRPr="00DB7AF9" w14:paraId="3FDB972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6A1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01F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929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2. Влаштування захисних сіток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932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134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16CF642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D55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F46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EB6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СТЕЛЯ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ABA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3DE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7B7F1B4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B2D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C20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КБ6-11-7</w:t>
            </w:r>
          </w:p>
          <w:p w14:paraId="6725003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.=0,7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AD6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Установлення закладних</w:t>
            </w:r>
          </w:p>
          <w:p w14:paraId="505ADC9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деталей вагою до 5 кг (Демонтаж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існ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  <w:p w14:paraId="48CDEE0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хомутів/кронштейнів)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E2C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9F2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</w:t>
            </w:r>
          </w:p>
        </w:tc>
      </w:tr>
      <w:tr w:rsidR="00C21869" w:rsidRPr="00DB7AF9" w14:paraId="3DB18BD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206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C0E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КБ6-11-7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267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закладних деталей вагою</w:t>
            </w:r>
          </w:p>
          <w:p w14:paraId="0756DD0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5 кг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17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838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0,036</w:t>
            </w:r>
          </w:p>
        </w:tc>
      </w:tr>
      <w:tr w:rsidR="00C21869" w:rsidRPr="00DB7AF9" w14:paraId="5F669F4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C3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B68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</w:p>
          <w:p w14:paraId="5633951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1904-А1</w:t>
            </w:r>
          </w:p>
          <w:p w14:paraId="13EB2A2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3C9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Кронштейн Кр-1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FEF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081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</w:tr>
      <w:tr w:rsidR="00C21869" w:rsidRPr="00DB7AF9" w14:paraId="5E32B53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DB0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87E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КР20-27-1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027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Свердлення отворів в цегляних стінах,</w:t>
            </w:r>
          </w:p>
          <w:p w14:paraId="70DCFB8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товщина стін 0,5 цеглини, діаметр отвору до 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4C6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FE5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</w:t>
            </w:r>
          </w:p>
        </w:tc>
      </w:tr>
      <w:tr w:rsidR="00C21869" w:rsidRPr="00DB7AF9" w14:paraId="14F4160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74A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4F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КБ9-49-1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305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Ставлення болтів будівельних з гайками й</w:t>
            </w:r>
          </w:p>
          <w:p w14:paraId="0C8D2D7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шайбами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AFA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84D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</w:t>
            </w:r>
          </w:p>
        </w:tc>
      </w:tr>
      <w:tr w:rsidR="00C21869" w:rsidRPr="00DB7AF9" w14:paraId="166F4BD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C4A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6BF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</w:p>
          <w:p w14:paraId="298E402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1904-А1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9B9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Кронштейн Кр-2 (Анкер)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BD8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1E8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</w:tr>
      <w:tr w:rsidR="00C21869" w:rsidRPr="00DB7AF9" w14:paraId="73819F1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AFE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21B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КР11-54-4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D85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захисної сітки на стелю</w:t>
            </w:r>
          </w:p>
          <w:p w14:paraId="0143D13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спортивної зали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AC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BF8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2,775</w:t>
            </w:r>
          </w:p>
        </w:tc>
      </w:tr>
      <w:tr w:rsidR="00C21869" w:rsidRPr="00DB7AF9" w14:paraId="004159B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90F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ACC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</w:p>
          <w:p w14:paraId="659FF01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1781-А</w:t>
            </w:r>
          </w:p>
          <w:p w14:paraId="43CB78D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27B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Сітка поліпропіленова захисна, шнур 4,5 мм,</w:t>
            </w:r>
          </w:p>
          <w:p w14:paraId="3849C17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розмір комірки 100х100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246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1A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290,85</w:t>
            </w:r>
          </w:p>
        </w:tc>
      </w:tr>
      <w:tr w:rsidR="00C21869" w:rsidRPr="00DB7AF9" w14:paraId="61B1792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2DA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97B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BD9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ВІКНА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4AB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182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4A88DFA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6C8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F47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КР20-12-1</w:t>
            </w:r>
          </w:p>
          <w:p w14:paraId="05757F6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.=0,7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A4E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Монтаж дрібних</w:t>
            </w:r>
          </w:p>
          <w:p w14:paraId="5255E9C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металоконструкцій вагою до 0,1 т</w:t>
            </w:r>
          </w:p>
          <w:p w14:paraId="44F697A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/Демонтаж віконних решіток (масу уточнити</w:t>
            </w:r>
          </w:p>
          <w:p w14:paraId="43243D5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 факту)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95A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301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0,8</w:t>
            </w:r>
          </w:p>
        </w:tc>
      </w:tr>
      <w:tr w:rsidR="00C21869" w:rsidRPr="00DB7AF9" w14:paraId="07B8276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F87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E5E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КР20-27-7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F3F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Свердлення отворів в залізобетонних</w:t>
            </w:r>
          </w:p>
          <w:p w14:paraId="01B8EA4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конструкціях, діаметр отвору 60 мм, глибина</w:t>
            </w:r>
          </w:p>
          <w:p w14:paraId="2E01919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свердлення 200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62B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B45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0,88</w:t>
            </w:r>
          </w:p>
        </w:tc>
      </w:tr>
      <w:tr w:rsidR="00C21869" w:rsidRPr="00DB7AF9" w14:paraId="56E51CA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697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C62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КР20-27-8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9A0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 кожні 100 мм глибини свердлення понад</w:t>
            </w:r>
          </w:p>
          <w:p w14:paraId="54DD6ED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200 мм додавати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F59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604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-0,88</w:t>
            </w:r>
          </w:p>
        </w:tc>
      </w:tr>
      <w:tr w:rsidR="00C21869" w:rsidRPr="00DB7AF9" w14:paraId="52DB859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B1A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0BD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КР20-27-9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FFF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 кожні 40 мм діаметру отворів понад 60</w:t>
            </w:r>
          </w:p>
          <w:p w14:paraId="1CC8891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мм додавати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E3F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710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-0,88</w:t>
            </w:r>
          </w:p>
        </w:tc>
      </w:tr>
      <w:tr w:rsidR="00C21869" w:rsidRPr="00DB7AF9" w14:paraId="74C98BD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EBF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FF8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КР20-27-1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C81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Свердлення отворів в цегляних стінах,</w:t>
            </w:r>
          </w:p>
          <w:p w14:paraId="2E0AC8B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товщина стін 0,5 цеглини, діаметр отвору до</w:t>
            </w:r>
          </w:p>
          <w:p w14:paraId="6EC2051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440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8FB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</w:t>
            </w:r>
          </w:p>
        </w:tc>
      </w:tr>
      <w:tr w:rsidR="00C21869" w:rsidRPr="00DB7AF9" w14:paraId="2CC9DCA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5BD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87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КБ9-49-1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04B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Ставлення болтів будівельних з гайками й</w:t>
            </w:r>
          </w:p>
          <w:p w14:paraId="578ACF4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шайбами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CF7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2D2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1,28</w:t>
            </w:r>
          </w:p>
        </w:tc>
      </w:tr>
      <w:tr w:rsidR="00C21869" w:rsidRPr="00DB7AF9" w14:paraId="04659B1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E48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F94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С111-1904-</w:t>
            </w: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А1 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7B7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Кронштейн Кр-2 (Анкер)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інд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D65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46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128</w:t>
            </w:r>
          </w:p>
        </w:tc>
      </w:tr>
      <w:tr w:rsidR="00C21869" w:rsidRPr="00DB7AF9" w14:paraId="4C7E1F6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A29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20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КР11-54-4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444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захисної сітки на стелю</w:t>
            </w:r>
          </w:p>
          <w:p w14:paraId="5D0F57A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спортивної зали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6A0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3A0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1,584</w:t>
            </w:r>
          </w:p>
        </w:tc>
      </w:tr>
      <w:tr w:rsidR="00C21869" w:rsidRPr="00DB7AF9" w14:paraId="1FF856B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35E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6CD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С111-1781-А</w:t>
            </w:r>
          </w:p>
          <w:p w14:paraId="45C4DF2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D3F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Сітка поліпропіленова захисна, шнур 4,5 мм,</w:t>
            </w:r>
          </w:p>
          <w:p w14:paraId="3D1D09F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розмір комірки 100х100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FA4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B86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166,32</w:t>
            </w:r>
          </w:p>
        </w:tc>
      </w:tr>
      <w:tr w:rsidR="00C21869" w:rsidRPr="00DB7AF9" w14:paraId="055E064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F03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553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9DD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3. ДУШОВА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052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C6F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2B4B788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28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714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191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ПІДЛОГА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BBC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AA6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05180FF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7D5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03F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КР7-3-2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E02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цементних плінтусів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C01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D5C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0,0894</w:t>
            </w:r>
          </w:p>
        </w:tc>
      </w:tr>
      <w:tr w:rsidR="00C21869" w:rsidRPr="00DB7AF9" w14:paraId="43244C2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B80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4A0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КР7-2-7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701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покриттів підлог з керамічних</w:t>
            </w:r>
          </w:p>
          <w:p w14:paraId="4656019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плиток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F89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A6A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45CB4FF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4FA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D7A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КР7-2-8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C46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цементних покриттів підлог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AF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FA6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3B1C8C9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0F0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B88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КР2-1-3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4BE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монолітних бетонних</w:t>
            </w:r>
          </w:p>
          <w:p w14:paraId="2709019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фундаментів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E72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787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0,7125</w:t>
            </w:r>
          </w:p>
        </w:tc>
      </w:tr>
      <w:tr w:rsidR="00C21869" w:rsidRPr="00DB7AF9" w14:paraId="5F49D26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D73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7E8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КР7-16-4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6B1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підстильного шару</w:t>
            </w:r>
          </w:p>
          <w:p w14:paraId="654F48D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бетонного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81E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083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0,5688</w:t>
            </w:r>
          </w:p>
        </w:tc>
      </w:tr>
      <w:tr w:rsidR="00C21869" w:rsidRPr="00DB7AF9" w14:paraId="5CD8A03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FB5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C90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КР20-15-8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6FD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Готування важкого бетону на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щебені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, клас</w:t>
            </w:r>
          </w:p>
          <w:p w14:paraId="142DD58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бетону В7,5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A11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C62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0,0058</w:t>
            </w:r>
          </w:p>
        </w:tc>
      </w:tr>
      <w:tr w:rsidR="00C21869" w:rsidRPr="00DB7AF9" w14:paraId="08F2627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DE2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A5D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КР7-17-1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B02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цементної стяжки</w:t>
            </w:r>
          </w:p>
          <w:p w14:paraId="6150A49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товщиною 20 мм по бетонній основі</w:t>
            </w:r>
          </w:p>
          <w:p w14:paraId="6DC6DA1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площею до 20 м2 (Загальною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50 мм,</w:t>
            </w:r>
          </w:p>
          <w:p w14:paraId="00A9AF2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вирівнювання поверхні під плитку)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216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A6B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4EB2162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0BA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195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КР7-17-9</w:t>
            </w:r>
          </w:p>
          <w:p w14:paraId="40366C0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578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 кожні 5 мм зміни товщини шару</w:t>
            </w:r>
          </w:p>
          <w:p w14:paraId="5A1705A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цементної стяжки додавати або</w:t>
            </w:r>
          </w:p>
          <w:p w14:paraId="40418EB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виключати (дод. 3 см, приведення до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50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332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6B7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69D1792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2F5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8C7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КР20-17-19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022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Готування важких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кладкових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цементних</w:t>
            </w:r>
          </w:p>
          <w:p w14:paraId="4FAA4F7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розчинів, марка 150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51D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05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0,00242</w:t>
            </w:r>
          </w:p>
        </w:tc>
      </w:tr>
      <w:tr w:rsidR="00C21869" w:rsidRPr="00DB7AF9" w14:paraId="5B85174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BEC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BA2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КБ11-29-2</w:t>
            </w:r>
          </w:p>
          <w:p w14:paraId="42A74C4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2A4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покриттів з керамічних плиток</w:t>
            </w:r>
          </w:p>
          <w:p w14:paraId="7E3050C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на розчині із сухої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клеючої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суміші, кількість</w:t>
            </w:r>
          </w:p>
          <w:p w14:paraId="1E991AC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плиток в 1 м2 понад 7 до 12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D8D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0DB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7546D75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DB4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E5C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С111-256</w:t>
            </w:r>
          </w:p>
          <w:p w14:paraId="2981BDB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C93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Плитка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Cersanit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Milton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beige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29,8х29,8 см</w:t>
            </w:r>
          </w:p>
          <w:p w14:paraId="762BF66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6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D87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C5A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4,835</w:t>
            </w:r>
          </w:p>
        </w:tc>
      </w:tr>
      <w:tr w:rsidR="00C21869" w:rsidRPr="00DB7AF9" w14:paraId="0961983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CA2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C76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С1555-11</w:t>
            </w:r>
          </w:p>
          <w:p w14:paraId="5181A69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002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Клей для плитки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006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A75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24,648</w:t>
            </w:r>
          </w:p>
        </w:tc>
      </w:tr>
      <w:tr w:rsidR="00C21869" w:rsidRPr="00DB7AF9" w14:paraId="4042FDE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525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B89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С1600-59</w:t>
            </w:r>
          </w:p>
          <w:p w14:paraId="66AA530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8F3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Фуга для плитки (вологостійка)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BA2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3D5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2,152</w:t>
            </w:r>
          </w:p>
        </w:tc>
      </w:tr>
      <w:tr w:rsidR="00C21869" w:rsidRPr="00DB7AF9" w14:paraId="69666CA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9C2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3D9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С1545-279</w:t>
            </w:r>
          </w:p>
          <w:p w14:paraId="1356C27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203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Хрестики для плитки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7EB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416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0,3422</w:t>
            </w:r>
          </w:p>
        </w:tc>
      </w:tr>
      <w:tr w:rsidR="00C21869" w:rsidRPr="00DB7AF9" w14:paraId="49FCBC6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1BB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006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C08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СТІНИ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CC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4DC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67DC599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D2F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B24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КР11-50-2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484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Відбивання штукатурки по цеглі та бетону зі</w:t>
            </w:r>
          </w:p>
          <w:p w14:paraId="274BD15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стін та стель, площа відбивання в одному</w:t>
            </w:r>
          </w:p>
          <w:p w14:paraId="22AB97E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місці більше 5 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ED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795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0,2752</w:t>
            </w:r>
          </w:p>
        </w:tc>
      </w:tr>
      <w:tr w:rsidR="00C21869" w:rsidRPr="00DB7AF9" w14:paraId="05D55C6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DA0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5F7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КР11-26-3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1E8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Поліпшене штукатурення поверхонь стін</w:t>
            </w:r>
          </w:p>
          <w:p w14:paraId="6846960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всередені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будівлі цементно-вапняним або</w:t>
            </w:r>
          </w:p>
          <w:p w14:paraId="76F795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цементним розчином по каменю та бетону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05E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85F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0,2752</w:t>
            </w:r>
          </w:p>
        </w:tc>
      </w:tr>
      <w:tr w:rsidR="00C21869" w:rsidRPr="00DB7AF9" w14:paraId="3BC8507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737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A83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КБ15-25-2</w:t>
            </w:r>
          </w:p>
          <w:p w14:paraId="5EE96BB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43D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Облицювання поверхонь стін керамічними</w:t>
            </w:r>
          </w:p>
          <w:p w14:paraId="7F99319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плитками на розчині із сухої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клеючої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суміші,</w:t>
            </w:r>
          </w:p>
          <w:p w14:paraId="3310C34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число плиток в 1 м2 понад 7 до 12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541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575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0,2524</w:t>
            </w:r>
          </w:p>
        </w:tc>
      </w:tr>
      <w:tr w:rsidR="00C21869" w:rsidRPr="00DB7AF9" w14:paraId="13CEFBF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BC7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058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С111-256</w:t>
            </w:r>
          </w:p>
          <w:p w14:paraId="4ACE675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DB3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Плитка керамічна для стін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43F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228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25,4924</w:t>
            </w:r>
          </w:p>
        </w:tc>
      </w:tr>
      <w:tr w:rsidR="00C21869" w:rsidRPr="00DB7AF9" w14:paraId="6D63F22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524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56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С1555-11</w:t>
            </w:r>
          </w:p>
          <w:p w14:paraId="3E6DE3D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E70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Клей для плитки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B51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DF2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131,248</w:t>
            </w:r>
          </w:p>
        </w:tc>
      </w:tr>
      <w:tr w:rsidR="00C21869" w:rsidRPr="00DB7AF9" w14:paraId="4455FC0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75D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AC5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С1600-59</w:t>
            </w:r>
          </w:p>
          <w:p w14:paraId="2A74B9D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345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Фуга для плитки (вологостійка)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3A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55F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11,43</w:t>
            </w:r>
          </w:p>
        </w:tc>
      </w:tr>
      <w:tr w:rsidR="00C21869" w:rsidRPr="00DB7AF9" w14:paraId="1923EC0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F4C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8A3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С1545-279</w:t>
            </w:r>
          </w:p>
          <w:p w14:paraId="61186F9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285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Хрестики для плитки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F4C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92F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1,8223</w:t>
            </w:r>
          </w:p>
        </w:tc>
      </w:tr>
      <w:tr w:rsidR="00C21869" w:rsidRPr="00DB7AF9" w14:paraId="2BDEAEF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EFD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958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С111-1844-1</w:t>
            </w:r>
          </w:p>
          <w:p w14:paraId="1E6E18C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E92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Кутик ПВХ з сіткою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323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7EF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</w:tr>
      <w:tr w:rsidR="00C21869" w:rsidRPr="00DB7AF9" w14:paraId="42FE8DE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FC2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084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КБ15-25-5</w:t>
            </w:r>
          </w:p>
          <w:p w14:paraId="7D8BA11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22D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Облицювання поверхонь колон</w:t>
            </w:r>
          </w:p>
          <w:p w14:paraId="5692604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керамічними плитками на розчині із сухої</w:t>
            </w:r>
          </w:p>
          <w:p w14:paraId="488388D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клеючої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суміші, число плиток в 1 м2 понад 7</w:t>
            </w:r>
          </w:p>
          <w:p w14:paraId="792550C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до 12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F19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DFF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0,0228</w:t>
            </w:r>
          </w:p>
        </w:tc>
      </w:tr>
      <w:tr w:rsidR="00C21869" w:rsidRPr="00DB7AF9" w14:paraId="0CB20A8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79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669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С111-256</w:t>
            </w:r>
          </w:p>
          <w:p w14:paraId="396B537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486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Плитка керамічна для стін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6C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BBC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2,31</w:t>
            </w:r>
          </w:p>
        </w:tc>
      </w:tr>
      <w:tr w:rsidR="00C21869" w:rsidRPr="00DB7AF9" w14:paraId="2148B79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72A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82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239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С1555-11</w:t>
            </w:r>
          </w:p>
          <w:p w14:paraId="368E2BE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F54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Клей для плитки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220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247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11,856</w:t>
            </w:r>
          </w:p>
        </w:tc>
      </w:tr>
      <w:tr w:rsidR="00C21869" w:rsidRPr="00DB7AF9" w14:paraId="7449366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8EF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B6B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С1600-59</w:t>
            </w:r>
          </w:p>
          <w:p w14:paraId="7C392BE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16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Фуга для плитки (вологостійка)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C82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D1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1,04</w:t>
            </w:r>
          </w:p>
        </w:tc>
      </w:tr>
      <w:tr w:rsidR="00C21869" w:rsidRPr="00DB7AF9" w14:paraId="4B5FD9A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F9B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E71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С1545-279</w:t>
            </w:r>
          </w:p>
          <w:p w14:paraId="4E86BEE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BA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Хрестики для плитки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AA5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5DE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0,1646</w:t>
            </w:r>
          </w:p>
        </w:tc>
      </w:tr>
      <w:tr w:rsidR="00C21869" w:rsidRPr="00DB7AF9" w14:paraId="50B8E33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FC3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DA0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С111-1844-1</w:t>
            </w:r>
          </w:p>
          <w:p w14:paraId="7CF27D3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B4B3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Кутик ПВХ з сіткою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CCA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F68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</w:tr>
      <w:tr w:rsidR="00C21869" w:rsidRPr="00DB7AF9" w14:paraId="5760E7E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B1D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69A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491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СТЕЛЯ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E95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D33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4E401AF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2D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1B5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КР12-65-14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802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вручну внутрішніх поверхонь</w:t>
            </w:r>
          </w:p>
          <w:p w14:paraId="7C3AC7D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стель від вапняної фарби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45B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8FE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16F1DCE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35F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780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КБ15-182-5</w:t>
            </w:r>
          </w:p>
          <w:p w14:paraId="4BD8BE4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38F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Шпаклювання стель шпаклівкою</w:t>
            </w:r>
          </w:p>
          <w:p w14:paraId="5DDAF6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модифікованою цементною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807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887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59A9712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439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F8D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С111-1624-1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A19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Ґрунтовка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вододисперсійна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СТ-17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8C0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B94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1,185</w:t>
            </w:r>
          </w:p>
        </w:tc>
      </w:tr>
      <w:tr w:rsidR="00C21869" w:rsidRPr="00DB7AF9" w14:paraId="1910145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738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E3A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С111-2015-3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778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Шпатлівка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полімерцементна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армована</w:t>
            </w:r>
          </w:p>
          <w:p w14:paraId="4EDF0A9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Ceresit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CT 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A07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E6D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5,688</w:t>
            </w:r>
          </w:p>
        </w:tc>
      </w:tr>
      <w:tr w:rsidR="00C21869" w:rsidRPr="00DB7AF9" w14:paraId="148297A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EFB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2C1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КБ15-182-7</w:t>
            </w:r>
          </w:p>
          <w:p w14:paraId="36D8F6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C55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Додавати на 1 мм зміни товщини</w:t>
            </w:r>
          </w:p>
          <w:p w14:paraId="6720A1B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шпаклювання стель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F6B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FFD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01D0451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C2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8DA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С111-2015-3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553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Шпатлівка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полімерцементна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армована</w:t>
            </w:r>
          </w:p>
          <w:p w14:paraId="1D7434B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Ceresit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CT 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D46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77E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5,688</w:t>
            </w:r>
          </w:p>
        </w:tc>
      </w:tr>
      <w:tr w:rsidR="00C21869" w:rsidRPr="00DB7AF9" w14:paraId="032C736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4B7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914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КР12-49-6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B78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Поліпшене фарбування</w:t>
            </w:r>
          </w:p>
          <w:p w14:paraId="1885212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полівінілацетатними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водоемульсійними</w:t>
            </w:r>
          </w:p>
          <w:p w14:paraId="4656482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сумішами стель по збірних конструкціях,</w:t>
            </w:r>
          </w:p>
          <w:p w14:paraId="771B290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підготовлених під фарбування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E7F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952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1FA57C6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108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4B5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C3C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4. ДВЕРНІ ПРОРІЗИ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0AA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50F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694D81E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953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421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КР6-14-1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11E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Знімання дверних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полотен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7E3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40D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0,0474</w:t>
            </w:r>
          </w:p>
        </w:tc>
      </w:tr>
      <w:tr w:rsidR="00C21869" w:rsidRPr="00DB7AF9" w14:paraId="2A084CF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2FD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47E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КР6-13-2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671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дверних коробок в кам'яних</w:t>
            </w:r>
          </w:p>
          <w:p w14:paraId="2DC6FF6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стінах з виламуванням чвертей у кладці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CE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100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EB9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</w:t>
            </w:r>
          </w:p>
        </w:tc>
      </w:tr>
      <w:tr w:rsidR="00C21869" w:rsidRPr="00DB7AF9" w14:paraId="0B9C583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4C6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0F7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63E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ДВЕРІ ВХІДНІ</w:t>
            </w: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(Розміром 1420х2350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8C8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2CE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2F1E1B7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DAB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726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КБ10-28-3</w:t>
            </w:r>
          </w:p>
          <w:p w14:paraId="0DDDC3C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464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Заповнення дверних прорізів готовими</w:t>
            </w:r>
          </w:p>
          <w:p w14:paraId="5F116A0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дверними блоками площею більше 3 м2 з</w:t>
            </w:r>
          </w:p>
          <w:p w14:paraId="3A1DBD5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металопластику у кам'яних стінах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F69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EBD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0,0334</w:t>
            </w:r>
          </w:p>
        </w:tc>
      </w:tr>
      <w:tr w:rsidR="00C21869" w:rsidRPr="00DB7AF9" w14:paraId="4095E67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F94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AF6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С188888-</w:t>
            </w:r>
          </w:p>
          <w:p w14:paraId="22E3DCC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9AA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Піна монтажна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B78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C57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0,445</w:t>
            </w:r>
          </w:p>
        </w:tc>
      </w:tr>
      <w:tr w:rsidR="00C21869" w:rsidRPr="00DB7AF9" w14:paraId="36ED04E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DEE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6FC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С12-</w:t>
            </w:r>
          </w:p>
          <w:p w14:paraId="3979D97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00022-ИНБ</w:t>
            </w:r>
          </w:p>
          <w:p w14:paraId="1297AE1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E99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Дюбель 10х160 розпірний рамний з</w:t>
            </w:r>
          </w:p>
          <w:p w14:paraId="2AF6314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шурупом FCA-H нейлон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1CD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A98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</w:tr>
      <w:tr w:rsidR="00C21869" w:rsidRPr="00DB7AF9" w14:paraId="359C73A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D50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243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С126-395-</w:t>
            </w:r>
          </w:p>
          <w:p w14:paraId="77D028E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</w:t>
            </w:r>
          </w:p>
          <w:p w14:paraId="07BEF42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215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Двері металопластикові розміром</w:t>
            </w:r>
          </w:p>
          <w:p w14:paraId="70CEBD6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1420х2350(h) mm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29B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00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3C108B7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C6D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81D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F23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ДВЕРІ ДУШОВОЇ</w:t>
            </w: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(Розміром 700х2000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05E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118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46850AE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0DC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51F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КБ10-28-1</w:t>
            </w:r>
          </w:p>
          <w:p w14:paraId="41F8BC2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2A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Заповнення дверних прорізів готовими</w:t>
            </w:r>
          </w:p>
          <w:p w14:paraId="4AAB915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дверними блоками площею до 2 м2 з</w:t>
            </w:r>
          </w:p>
          <w:p w14:paraId="32F42EF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металопластику у кам'яних стінах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A56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610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0,014</w:t>
            </w:r>
          </w:p>
        </w:tc>
      </w:tr>
      <w:tr w:rsidR="00C21869" w:rsidRPr="00DB7AF9" w14:paraId="4B4F6F8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428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6C9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С188888-</w:t>
            </w:r>
          </w:p>
          <w:p w14:paraId="45B70A5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45D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Піна монтажна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EBF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B49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0,26</w:t>
            </w:r>
          </w:p>
        </w:tc>
      </w:tr>
      <w:tr w:rsidR="00C21869" w:rsidRPr="00DB7AF9" w14:paraId="0C13B73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8A5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5F4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С12-</w:t>
            </w:r>
          </w:p>
          <w:p w14:paraId="38A23D0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00022-ИНБ</w:t>
            </w:r>
          </w:p>
          <w:p w14:paraId="430BF05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E9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Дюбель 10х160 розпірний рамний з</w:t>
            </w:r>
          </w:p>
          <w:p w14:paraId="6FE6BC1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шурупом FCA-H нейлон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649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011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</w:tr>
      <w:tr w:rsidR="00C21869" w:rsidRPr="00DB7AF9" w14:paraId="70DE533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53A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20F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С126-395-</w:t>
            </w:r>
          </w:p>
          <w:p w14:paraId="62242C0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</w:t>
            </w:r>
          </w:p>
          <w:p w14:paraId="20B8EEA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DFF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Двері металопластикові розміром</w:t>
            </w:r>
          </w:p>
          <w:p w14:paraId="5048177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700х2000(h) mm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13E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DB5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5417537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CD1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7A8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127D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ІСНУЮЧІ ДВЕРІ</w:t>
            </w: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(Д-1, Д-2, Д-3)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4A8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504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3217D41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B5E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5FE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КР12-48-7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726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Покриття олійними або спиртовими лаками</w:t>
            </w:r>
          </w:p>
          <w:p w14:paraId="5F3E479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заповнень дверних прорізів по прооліфленій</w:t>
            </w:r>
          </w:p>
          <w:p w14:paraId="734E3C9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поверхні за 2 рази (з двох сторін)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053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9D7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0,15354</w:t>
            </w:r>
          </w:p>
        </w:tc>
      </w:tr>
      <w:tr w:rsidR="00C21869" w:rsidRPr="00DB7AF9" w14:paraId="177D8BF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45C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ABB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8AE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ГРАТИ, КРІПЛЕННЯ ТА ІНШЕ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CB8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495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2B22BD6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580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ECB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КР12-31-7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2E9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Фарбування олійними сумішами за 2 рази</w:t>
            </w:r>
          </w:p>
          <w:p w14:paraId="176D82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раніше пофарбованих металевих поверхонь</w:t>
            </w:r>
          </w:p>
          <w:p w14:paraId="5F44FA3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грат та огорож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FA2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B8D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C21869" w:rsidRPr="00DB7AF9" w14:paraId="6215F7B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DB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0D3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636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5. Прибирання приміщень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16C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A36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4821E58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E14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55E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КР20-36-1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7B8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приміщень від сміття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A02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647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0,0872</w:t>
            </w:r>
          </w:p>
        </w:tc>
      </w:tr>
      <w:tr w:rsidR="00C21869" w:rsidRPr="00DB7AF9" w14:paraId="5DC7744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0E2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471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КР20-40-1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EB1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Навантаження сміття вручну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970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170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8,72</w:t>
            </w:r>
          </w:p>
        </w:tc>
      </w:tr>
      <w:tr w:rsidR="00C21869" w:rsidRPr="00DB7AF9" w14:paraId="3DF50BE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566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BD7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С311-3-М</w:t>
            </w:r>
          </w:p>
          <w:p w14:paraId="0A1E293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ED3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сміття до 3 км (без урахування</w:t>
            </w:r>
          </w:p>
          <w:p w14:paraId="0438371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вартості навантажувальних робіт)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090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462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8,72</w:t>
            </w:r>
          </w:p>
        </w:tc>
      </w:tr>
      <w:tr w:rsidR="00C21869" w:rsidRPr="00DB7AF9" w14:paraId="522CFEE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A74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484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AA0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6. Спортивний інвентар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7BC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363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68D42F1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AD0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63E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КБ6-11-10</w:t>
            </w:r>
          </w:p>
          <w:p w14:paraId="7F61222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.=0,7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1E5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Установлення закладних</w:t>
            </w:r>
          </w:p>
          <w:p w14:paraId="77BD00E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деталей вагою понад 20 кг (Демонтаж</w:t>
            </w:r>
          </w:p>
          <w:p w14:paraId="28D9C62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додаткових бічних баскетбольних щитків 6 шт.)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FE1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9BF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0,3</w:t>
            </w:r>
          </w:p>
        </w:tc>
      </w:tr>
      <w:tr w:rsidR="00C21869" w:rsidRPr="00DB7AF9" w14:paraId="102DE86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6A5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65C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КБ6-11-10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D15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закладних деталей вагою</w:t>
            </w:r>
          </w:p>
          <w:p w14:paraId="00180A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понад 20 кг (Монтаж баскетбольних щитків)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52F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87C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0,3</w:t>
            </w:r>
          </w:p>
        </w:tc>
      </w:tr>
      <w:tr w:rsidR="00C21869" w:rsidRPr="00DB7AF9" w14:paraId="25580A8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A9D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383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550101-32-Н1 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FFD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Баскетбольний щит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Lux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112 на металевому</w:t>
            </w:r>
          </w:p>
          <w:p w14:paraId="57F5646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каркасі з кошиком і сіткою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649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A06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C21869" w:rsidRPr="00DB7AF9" w14:paraId="4BE84CA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C46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F04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КБ6-11-10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782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закладних деталей вагою</w:t>
            </w:r>
          </w:p>
          <w:p w14:paraId="7CA98DD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понад 20 кг (Монтаж баскетбольних щитків)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3C2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F77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</w:t>
            </w:r>
          </w:p>
        </w:tc>
      </w:tr>
      <w:tr w:rsidR="00C21869" w:rsidRPr="00DB7AF9" w14:paraId="34043D0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12D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957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</w:t>
            </w:r>
          </w:p>
          <w:p w14:paraId="5EFB099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72-А1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B0F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Шведська стінка з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турником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ARTIKOS</w:t>
            </w:r>
          </w:p>
          <w:p w14:paraId="7F0DC0E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посилена біла з чорними елементами Код: K-2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619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D70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3798355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1D6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A22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B8C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Локальний кошторис №02-02-02</w:t>
            </w:r>
          </w:p>
          <w:p w14:paraId="6E8F334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на ЕЛЕКТРО-ТЕХНІЧНІ РІШЕННЯ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499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159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6140E13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873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90A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804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ED1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BE1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4B9A95F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82F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A16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9A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1. ВНУТРІШНЄ ЕЛЕКТРОПОСТАЧАННЯ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8AE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B1B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C21869" w:rsidRPr="00DB7AF9" w14:paraId="4E43410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D7B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41E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EEA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ДЕМОНТАЖНІ РОБОТИ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301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ED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C21869" w:rsidRPr="00DB7AF9" w14:paraId="0C36865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C42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A88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КМ8-599-1</w:t>
            </w:r>
          </w:p>
          <w:p w14:paraId="76B0705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.=0,3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0BB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Щиток освітлювальний, що</w:t>
            </w:r>
          </w:p>
          <w:p w14:paraId="6074DE8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установлюється розпірними дюбелями в</w:t>
            </w:r>
          </w:p>
          <w:p w14:paraId="7E895DE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ніші, маса щитка до 6 кг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024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D01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59F004D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100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536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КМ8-636-6</w:t>
            </w:r>
          </w:p>
          <w:p w14:paraId="00DD903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к </w:t>
            </w:r>
            <w:proofErr w:type="spellStart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дем</w:t>
            </w:r>
            <w:proofErr w:type="spellEnd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.=0,3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14A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(Демонтаж) Монтаж світильника або</w:t>
            </w:r>
          </w:p>
          <w:p w14:paraId="380F048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прожектора театрального </w:t>
            </w:r>
            <w:proofErr w:type="spellStart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потужністюдо</w:t>
            </w:r>
            <w:proofErr w:type="spellEnd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1 кВт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039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5DD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C21869" w:rsidRPr="00DB7AF9" w14:paraId="30335FF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1F4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57C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КР17-4-4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B3A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бра, плафонів (у душовій)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B38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77E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</w:t>
            </w:r>
          </w:p>
        </w:tc>
      </w:tr>
      <w:tr w:rsidR="00C21869" w:rsidRPr="00DB7AF9" w14:paraId="36AE4D4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3D0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100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КР17-4-3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195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світильників з лампами</w:t>
            </w:r>
          </w:p>
          <w:p w14:paraId="1473AE5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розжарювання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1EF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B28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C21869" w:rsidRPr="00DB7AF9" w14:paraId="6283622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F9D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341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КР17-4-1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929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вимикачів, розеток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AFC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6E1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0,09</w:t>
            </w:r>
          </w:p>
        </w:tc>
      </w:tr>
      <w:tr w:rsidR="00C21869" w:rsidRPr="00DB7AF9" w14:paraId="7026B12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8C8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AB0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КР17-1-2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D84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відкритої електропроводки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063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831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</w:t>
            </w:r>
          </w:p>
        </w:tc>
      </w:tr>
      <w:tr w:rsidR="00C21869" w:rsidRPr="00DB7AF9" w14:paraId="00FF906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C35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EEA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D8D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МОНТАЖНІ РОБОТИ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03C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DF4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28BA684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637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678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КМ8-599-1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A9A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Щиток освітлювальний, що установлюється</w:t>
            </w:r>
          </w:p>
          <w:p w14:paraId="559FA48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розпірними дюбелями в ніші, маса щитка до 6 кг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39E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974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037D760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1BB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2BB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С113-</w:t>
            </w:r>
          </w:p>
          <w:p w14:paraId="482C35C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2129-А1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81A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Щит освітлення ЩО, IP54 (Корпус</w:t>
            </w:r>
          </w:p>
          <w:p w14:paraId="3E3242B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металевий ЩРн-12з-0 74 У2 IP54, IEK)</w:t>
            </w:r>
          </w:p>
          <w:p w14:paraId="2935A9D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(розміром 330х240х120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5F2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02C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35A9FB1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82B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ECC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КМ8-525-1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BA4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Вимикач або перемикач пакетний у</w:t>
            </w:r>
          </w:p>
          <w:p w14:paraId="014E244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металевій оболонці з кількістю затискачів</w:t>
            </w:r>
          </w:p>
          <w:p w14:paraId="2DD2C1B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для підключення до 9, що установлюється</w:t>
            </w:r>
          </w:p>
          <w:p w14:paraId="095F328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 конструкції на стіні або колоні, струм до  25 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186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021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C21869" w:rsidRPr="00DB7AF9" w14:paraId="613C761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A10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E75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С1547-16-</w:t>
            </w:r>
          </w:p>
          <w:p w14:paraId="00C6748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584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Ввідний автомат, Ін=16А, 1ф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Resi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MCB</w:t>
            </w:r>
          </w:p>
          <w:p w14:paraId="0F54719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R9F12116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Schneider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Electric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6BF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F92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61A8449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070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6E7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С1547-16-А1</w:t>
            </w:r>
          </w:p>
          <w:p w14:paraId="4E8D996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2F7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Автомат, Ін=10А, 1ф,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Resi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MCB R9F12110</w:t>
            </w:r>
          </w:p>
          <w:p w14:paraId="11814F7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Schneider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Electric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2A2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BEB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C21869" w:rsidRPr="00DB7AF9" w14:paraId="2B133BA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7EB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041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С126-</w:t>
            </w:r>
          </w:p>
          <w:p w14:paraId="6862FF7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1279-А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48C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Шина нульова 6х9 мм 12 отворів з</w:t>
            </w:r>
          </w:p>
          <w:p w14:paraId="4EC7DE3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ізолятором ВС-512 (АСКО)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FC9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0CC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41A0D46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F4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98D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С126-1279-А</w:t>
            </w:r>
          </w:p>
          <w:p w14:paraId="6F4DB46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42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Шина заземлення 10 отворів з ізолятором,</w:t>
            </w:r>
          </w:p>
          <w:p w14:paraId="4B830C9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ШНИ-8х12-10-КС-Ж (ІЕК)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CD5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EC8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4925599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339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74C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КМ10-309-2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14B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Реле, установлюване на пультах і панелях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A3D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4B4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234BA85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4F7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6E9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С1547-12-А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4EB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Диференційне реле Ін=16А, 1ф Resi9 MCBO</w:t>
            </w:r>
          </w:p>
          <w:p w14:paraId="61B04F2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R9D256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Schneider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Electric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0CA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C7D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61C6FD2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65B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730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КМ8-593-6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A0F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Світильник для ламп розжарювання</w:t>
            </w:r>
          </w:p>
          <w:p w14:paraId="2E312FB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стельовий або настінний з кріпленням</w:t>
            </w:r>
          </w:p>
          <w:p w14:paraId="30015EF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гвинтами для приміщень з нормальними</w:t>
            </w:r>
          </w:p>
          <w:p w14:paraId="3FA52CD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умовами середовища, одноламповий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A27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100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0E4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</w:t>
            </w:r>
          </w:p>
        </w:tc>
      </w:tr>
      <w:tr w:rsidR="00C21869" w:rsidRPr="00DB7AF9" w14:paraId="5C9C950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834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5C7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С1547-7</w:t>
            </w:r>
          </w:p>
          <w:p w14:paraId="00A1008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073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Світильник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світдлодіодний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для спортзалу</w:t>
            </w:r>
          </w:p>
          <w:p w14:paraId="122AA5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MG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Sport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Heavy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1200x200x60 мм 120 Вт</w:t>
            </w:r>
          </w:p>
          <w:p w14:paraId="09112B4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Білий (8365)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767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C97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</w:tr>
      <w:tr w:rsidR="00C21869" w:rsidRPr="00DB7AF9" w14:paraId="3930860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DDC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FA4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КМ8-593-11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1C1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Світильник для ламп розжарювання</w:t>
            </w:r>
          </w:p>
          <w:p w14:paraId="4BDD248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світловий настінний покажчик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187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100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8E0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</w:t>
            </w:r>
          </w:p>
        </w:tc>
      </w:tr>
      <w:tr w:rsidR="00C21869" w:rsidRPr="00DB7AF9" w14:paraId="220CA44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368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875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С1547-7</w:t>
            </w:r>
          </w:p>
          <w:p w14:paraId="5DF11E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237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Світильник НПП-1302 (ІЕК)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BF5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D1F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C21869" w:rsidRPr="00DB7AF9" w14:paraId="1C54A78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6C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056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С118-80</w:t>
            </w:r>
          </w:p>
          <w:p w14:paraId="37B128D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885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Лампа LED ALFA A60 шар 20 Вт, 230В,</w:t>
            </w:r>
          </w:p>
          <w:p w14:paraId="051328F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4000К, Е27, LLA-A60-20-230-40-E27 (ІЕК)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E19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ADA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</w:t>
            </w:r>
          </w:p>
        </w:tc>
      </w:tr>
      <w:tr w:rsidR="00C21869" w:rsidRPr="00DB7AF9" w14:paraId="28D8328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C70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4C9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КМ8-593-11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BF7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Світильник для ламп розжарювання</w:t>
            </w:r>
          </w:p>
          <w:p w14:paraId="53A892D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світловий настінний покажчик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4FE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100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110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</w:t>
            </w:r>
          </w:p>
        </w:tc>
      </w:tr>
      <w:tr w:rsidR="00C21869" w:rsidRPr="00DB7AF9" w14:paraId="5F4A6E5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78B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2BD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С1547-7</w:t>
            </w:r>
          </w:p>
          <w:p w14:paraId="199BB58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5DB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Аварійний світильник ВИХІД, 220В, IP65,</w:t>
            </w:r>
          </w:p>
          <w:p w14:paraId="680A603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ДБО02ВСП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Violux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DCB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73C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63A7E21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B94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939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КМ8-593-18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FE4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Світильники для ламп розжарювання на</w:t>
            </w:r>
          </w:p>
          <w:p w14:paraId="5D7923D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кронштейнах по стінах і стелях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C97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100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DCA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</w:t>
            </w:r>
          </w:p>
        </w:tc>
      </w:tr>
      <w:tr w:rsidR="00C21869" w:rsidRPr="00DB7AF9" w14:paraId="46309AE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69B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9DD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С1547-7</w:t>
            </w:r>
          </w:p>
          <w:p w14:paraId="7ACF896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88F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Світильник накладний 600*600, 48W 6400K</w:t>
            </w:r>
          </w:p>
          <w:p w14:paraId="6F5111B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чорний, SMD LED PULSAR-48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Horoz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Electric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9D3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BA5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</w:tr>
      <w:tr w:rsidR="00C21869" w:rsidRPr="00DB7AF9" w14:paraId="109F9D1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815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5A5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КМ8-591-1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B75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Вимикач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одноклавішний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незаглибленого</w:t>
            </w:r>
          </w:p>
          <w:p w14:paraId="6580076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типу при відкритій проводці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097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100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9DD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0,09</w:t>
            </w:r>
          </w:p>
        </w:tc>
      </w:tr>
      <w:tr w:rsidR="00C21869" w:rsidRPr="00DB7AF9" w14:paraId="43F8BA2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60D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769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С1547-6</w:t>
            </w:r>
          </w:p>
          <w:p w14:paraId="27027DA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505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Вимикач 1-клавішний, зовнішній, IP44,</w:t>
            </w:r>
          </w:p>
          <w:p w14:paraId="78C38C3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WDE000510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Schneider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Electric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466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428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</w:tr>
      <w:tr w:rsidR="00C21869" w:rsidRPr="00DB7AF9" w14:paraId="4B6278E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C38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103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КМ8-591-8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09F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Розетка штепсельна незаглибленого типу</w:t>
            </w:r>
          </w:p>
          <w:p w14:paraId="00EAD3E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при відкритій проводці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D49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100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0A2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</w:t>
            </w:r>
          </w:p>
        </w:tc>
      </w:tr>
      <w:tr w:rsidR="00C21869" w:rsidRPr="00DB7AF9" w14:paraId="2BC0621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08D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E30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С113-2106-А1 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184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Розетка декоративна пластмасова подвійна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47C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B40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3E8086C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743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08C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КБ21-12-2</w:t>
            </w:r>
          </w:p>
          <w:p w14:paraId="29BB0AF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7AD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Прокладання коробів пластикових (з</w:t>
            </w:r>
          </w:p>
          <w:p w14:paraId="0C3797C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риштувань)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0D0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87D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1,35</w:t>
            </w:r>
          </w:p>
        </w:tc>
      </w:tr>
      <w:tr w:rsidR="00C21869" w:rsidRPr="00DB7AF9" w14:paraId="76C6511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C4C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03F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</w:p>
          <w:p w14:paraId="4F6205F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1722-А1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5EC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Кабельний канал білий 12х12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Standart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Sokol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B88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468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135</w:t>
            </w:r>
          </w:p>
        </w:tc>
      </w:tr>
      <w:tr w:rsidR="00C21869" w:rsidRPr="00DB7AF9" w14:paraId="6D3F512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198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1E9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КМ8-147-1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AE6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Кабель до 35 кВ, що прокладається по</w:t>
            </w:r>
          </w:p>
          <w:p w14:paraId="205C383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установлених конструкціях і лотках з</w:t>
            </w:r>
          </w:p>
          <w:p w14:paraId="0CE5D35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кріпленням на поворотах і в кінці траси,</w:t>
            </w:r>
          </w:p>
          <w:p w14:paraId="67E8F13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маса 1 м до 1 кг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18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87F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2,15</w:t>
            </w:r>
          </w:p>
        </w:tc>
      </w:tr>
      <w:tr w:rsidR="00C21869" w:rsidRPr="00DB7AF9" w14:paraId="79D44B1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C64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40D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С1545-</w:t>
            </w:r>
          </w:p>
          <w:p w14:paraId="10DE7B4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183-АА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151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Кабель 3х1.5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ввгнгд-ls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гост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16442-80)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7D2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506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195</w:t>
            </w:r>
          </w:p>
        </w:tc>
      </w:tr>
      <w:tr w:rsidR="00C21869" w:rsidRPr="00DB7AF9" w14:paraId="39AE59D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C31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2E6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С1545-183-АА 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337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Кабель 3х2.5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ввгнгд-ls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гост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16442-80)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24B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F9F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</w:tr>
      <w:tr w:rsidR="00C21869" w:rsidRPr="00DB7AF9" w14:paraId="186F7C8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764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AF4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D10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Локальний кошторис №02-02-03</w:t>
            </w:r>
          </w:p>
          <w:p w14:paraId="3A1C9C6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на ВОДОПРОВІД ТА КАНАЛІЗАЦІЯ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6D4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A77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5484BB0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7AB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D4B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2B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1. Водопостачання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132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C8A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C21869" w:rsidRPr="00DB7AF9" w14:paraId="21F8735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D78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84C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КР15-16-3</w:t>
            </w:r>
          </w:p>
          <w:p w14:paraId="17316A2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.=0,4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80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Під'єднання нових ділянок</w:t>
            </w:r>
          </w:p>
          <w:p w14:paraId="03B848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трубопроводу до існуючих мереж</w:t>
            </w:r>
          </w:p>
          <w:p w14:paraId="4FB7609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водопостачання чи опалення діаметром 25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547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74F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5BFE278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8B6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788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E74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змішувачів (із збереженням</w:t>
            </w:r>
          </w:p>
          <w:p w14:paraId="1D6C670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матеріалу)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5D3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19D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</w:t>
            </w:r>
          </w:p>
        </w:tc>
      </w:tr>
      <w:tr w:rsidR="00C21869" w:rsidRPr="00DB7AF9" w14:paraId="65AC84F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E2A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F9E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КР15-3-1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F9D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раковин [умивальників] (із</w:t>
            </w:r>
          </w:p>
          <w:p w14:paraId="3C10838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збереженням матеріалу)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898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100к-т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23E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</w:t>
            </w:r>
          </w:p>
        </w:tc>
      </w:tr>
      <w:tr w:rsidR="00C21869" w:rsidRPr="00DB7AF9" w14:paraId="0E06B09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254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955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КР15-19-1</w:t>
            </w:r>
          </w:p>
          <w:p w14:paraId="4D144EC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.=0,4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DAC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Прокладання трубопроводів</w:t>
            </w:r>
          </w:p>
          <w:p w14:paraId="7DBC87E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водопостачання з труб поліетиленових</w:t>
            </w:r>
          </w:p>
          <w:p w14:paraId="44B72AF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[поліпропіленових] напірних діаметром 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5BD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0DB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C21869" w:rsidRPr="00DB7AF9" w14:paraId="7CFBA9F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C8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17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КР15-19-1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F1D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Прокладання трубопроводів</w:t>
            </w:r>
          </w:p>
          <w:p w14:paraId="060689E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водопостачання з труб поліетиленових</w:t>
            </w:r>
          </w:p>
          <w:p w14:paraId="43E4C01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[поліпропіленових] напірних діаметром 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875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312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0,18</w:t>
            </w:r>
          </w:p>
        </w:tc>
      </w:tr>
      <w:tr w:rsidR="00C21869" w:rsidRPr="00DB7AF9" w14:paraId="0A29151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111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C85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С113-1681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760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Труби поліпропіленові PN 16 для теплої і</w:t>
            </w:r>
          </w:p>
          <w:p w14:paraId="24E0712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холодної води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20х2,8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4B0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EFB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</w:tr>
      <w:tr w:rsidR="00C21869" w:rsidRPr="00DB7AF9" w14:paraId="288E7D11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119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69F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С113-1705</w:t>
            </w:r>
          </w:p>
          <w:p w14:paraId="6511B9F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301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Коліно PPR PN 16,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20 мм, 90°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EFD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48E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C21869" w:rsidRPr="00DB7AF9" w14:paraId="6FD815A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C30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B2D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С113-1737</w:t>
            </w:r>
          </w:p>
          <w:p w14:paraId="5BA6DCA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05F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Трійник PPR PN 16,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20 мм, 90°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25B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5B1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</w:tr>
      <w:tr w:rsidR="00C21869" w:rsidRPr="00DB7AF9" w14:paraId="5DCDCF2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D6D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36B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С111-1867</w:t>
            </w:r>
          </w:p>
          <w:p w14:paraId="1A3F172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FDE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Кріплення труб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20 мм (одинарні)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318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AF8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70122B6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6F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9AE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С111-1867</w:t>
            </w:r>
          </w:p>
          <w:p w14:paraId="069D9A5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B56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Кріплення труб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20 мм (подвійні)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93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49A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C21869" w:rsidRPr="00DB7AF9" w14:paraId="7046BB6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885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A34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КР3-25-6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0E8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Пробивання отворів діаметром понад 25 мм</w:t>
            </w:r>
          </w:p>
          <w:p w14:paraId="0F33BB3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 цегляних стінах при товщині стіни в 1</w:t>
            </w:r>
          </w:p>
          <w:p w14:paraId="4EA2F27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цеглину вручну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C13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100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отв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D3E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</w:t>
            </w:r>
          </w:p>
        </w:tc>
      </w:tr>
      <w:tr w:rsidR="00C21869" w:rsidRPr="00DB7AF9" w14:paraId="185B2B0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35A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722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КБ6-11-7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F88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закладних деталей вагою</w:t>
            </w:r>
          </w:p>
          <w:p w14:paraId="7BE8EDC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5 кг (ст. труб - гільз)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58B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3C5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0,001548</w:t>
            </w:r>
          </w:p>
        </w:tc>
      </w:tr>
      <w:tr w:rsidR="00C21869" w:rsidRPr="00DB7AF9" w14:paraId="7BCA23C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3E9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929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С1545-35-</w:t>
            </w:r>
          </w:p>
          <w:p w14:paraId="204122B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</w:t>
            </w:r>
          </w:p>
          <w:p w14:paraId="7DDC9B7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1DA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Гільза ст. з труб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32,0х3,0 мм, l=180 мм</w:t>
            </w:r>
          </w:p>
          <w:p w14:paraId="03EC19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(m=0,387 кг)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BB3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160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C21869" w:rsidRPr="00DB7AF9" w14:paraId="3D7ED28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4DF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8BC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КР15-32-6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B1C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умивальників одиночних з</w:t>
            </w:r>
          </w:p>
          <w:p w14:paraId="3F2300A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підведенням холодної та гарячої води</w:t>
            </w:r>
          </w:p>
          <w:p w14:paraId="3CDBD22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(раніше демонтованого змішувача і умивальника)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7F8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10к-т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676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C21869" w:rsidRPr="00DB7AF9" w14:paraId="3BD8580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8B7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4EE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С111-1867</w:t>
            </w:r>
          </w:p>
          <w:p w14:paraId="22E467A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938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Кріплення для умивальника (комплект)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EF9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50E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11DFB92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C9D2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649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С1630-973</w:t>
            </w:r>
          </w:p>
          <w:p w14:paraId="6AB3C77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A6F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Шланг нержавіюча сталь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Solomon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1/2"х1/2"</w:t>
            </w:r>
          </w:p>
          <w:p w14:paraId="70CD85A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ВВ HS30 0,7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764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BD1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73D9A4B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D86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BFB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КР15-33-3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9B7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змішувачів (Душового)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B86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827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C21869" w:rsidRPr="00DB7AF9" w14:paraId="0E9618B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E56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946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С130-623</w:t>
            </w:r>
          </w:p>
          <w:p w14:paraId="43CC147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1C0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Душовий комплект з душовою штангою</w:t>
            </w:r>
          </w:p>
          <w:p w14:paraId="01AE6AB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Cersanit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SENTI хром S951-020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ECB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комплект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9E8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489E7E5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6B4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E56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КР15-16-3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324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Під'єднання нових ділянок трубопроводу до</w:t>
            </w:r>
          </w:p>
          <w:p w14:paraId="2A1DCA0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існуючих мереж водопостачання чи</w:t>
            </w:r>
          </w:p>
          <w:p w14:paraId="53DC282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опалення діаметром 25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A0E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DED7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1E85854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140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9B9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1FD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2. Каналізація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2E9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01E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78C4503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118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B4F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КР15-3-3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600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унітазів зі змивними бачками (із</w:t>
            </w:r>
          </w:p>
          <w:p w14:paraId="1B6D14F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збереженням матеріалу)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C79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100к-т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911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</w:t>
            </w:r>
          </w:p>
        </w:tc>
      </w:tr>
      <w:tr w:rsidR="00C21869" w:rsidRPr="00DB7AF9" w14:paraId="49F8DD3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34D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9E8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КР15-18-2</w:t>
            </w:r>
          </w:p>
          <w:p w14:paraId="29DCB39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к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.=0,4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FFE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Прокладання трубопроводів</w:t>
            </w:r>
          </w:p>
          <w:p w14:paraId="297F01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каналізації з поліетиленових труб діаметром</w:t>
            </w:r>
          </w:p>
          <w:p w14:paraId="086B5B8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698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886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0,008</w:t>
            </w:r>
          </w:p>
        </w:tc>
      </w:tr>
      <w:tr w:rsidR="00C21869" w:rsidRPr="00DB7AF9" w14:paraId="43F6DA4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56BB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418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КР20-25-13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28E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Пробивання отворів глибиною 100 мм,</w:t>
            </w:r>
          </w:p>
          <w:p w14:paraId="3FBC692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перерізом 200х200 мм в залізобетонних та</w:t>
            </w:r>
          </w:p>
          <w:p w14:paraId="3A1BF13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бетонних стінах та підлогах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925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97A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C21869" w:rsidRPr="00DB7AF9" w14:paraId="5046A08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ED1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7B4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КР15-18-2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410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Прокладання трубопроводів каналізації з</w:t>
            </w:r>
          </w:p>
          <w:p w14:paraId="78B5AB1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поліетиленових труб діаметром 100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B9F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6D1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</w:t>
            </w:r>
          </w:p>
        </w:tc>
      </w:tr>
      <w:tr w:rsidR="00C21869" w:rsidRPr="00DB7AF9" w14:paraId="4BFEDA0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774C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874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С113-1451</w:t>
            </w:r>
          </w:p>
          <w:p w14:paraId="3DC5CBD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EC8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Труба пластмасова каналізаційна типу ПВХ,</w:t>
            </w:r>
          </w:p>
          <w:p w14:paraId="2B6375F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діам.110х3,2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7CA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AAF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36F72C1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4A9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48B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С113-1457</w:t>
            </w:r>
          </w:p>
          <w:p w14:paraId="6E6192F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B23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Трійник для внутрішньої каналізації 90°,</w:t>
            </w:r>
          </w:p>
          <w:p w14:paraId="7C74F9D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діам.110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863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2B2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7061565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24E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BAD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С113-1478</w:t>
            </w:r>
          </w:p>
          <w:p w14:paraId="68B1B80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AA0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Ревізія для внутрішньої каналізації 90°,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  <w:p w14:paraId="2C9FAA7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DF9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4C5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09CFEF7A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172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15F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С113-1484</w:t>
            </w:r>
          </w:p>
          <w:p w14:paraId="418F0E1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DAD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Редукція для внутрішньої каналізації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  <w:p w14:paraId="7603D99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110/50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841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9D1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7550692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C68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080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КБ6-11-7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071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закладних деталей вагою</w:t>
            </w:r>
          </w:p>
          <w:p w14:paraId="4CC42F4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5 кг (ст. труб - гільз)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ACA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782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0,00229</w:t>
            </w:r>
          </w:p>
        </w:tc>
      </w:tr>
      <w:tr w:rsidR="00C21869" w:rsidRPr="00DB7AF9" w14:paraId="79CECBD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CA9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351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С1545-35-</w:t>
            </w:r>
          </w:p>
          <w:p w14:paraId="4E3E51B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 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559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Гільза ст. з труб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133,0х4,0 мм, l=180</w:t>
            </w:r>
          </w:p>
          <w:p w14:paraId="6B2B4A5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мм (m=2,29 кг)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D16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637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5FCC51F0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910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40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КР15-18-1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2FE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Прокладання трубопроводів каналізації з</w:t>
            </w:r>
          </w:p>
          <w:p w14:paraId="1B4FF72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поліетиленових труб діаметром 50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44E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DC9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</w:t>
            </w:r>
          </w:p>
        </w:tc>
      </w:tr>
      <w:tr w:rsidR="00C21869" w:rsidRPr="00DB7AF9" w14:paraId="1FBA3E3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504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C4A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С113-1451</w:t>
            </w:r>
          </w:p>
          <w:p w14:paraId="2D1658B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5B3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Труба для внутрішньої каналізації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  <w:p w14:paraId="5E99097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50x20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4AA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EC9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C21869" w:rsidRPr="00DB7AF9" w14:paraId="2D60226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B57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AA1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С113-1466-1</w:t>
            </w:r>
          </w:p>
          <w:p w14:paraId="63A6363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60C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Коліно каналізаційне, діам.50 мм / 90°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7DB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DEE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27E06F5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B5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D8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КР15-32-11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259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трапів діаметром 50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1D3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10к-т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E7D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C21869" w:rsidRPr="00DB7AF9" w14:paraId="0F95BDF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FC1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6FE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С130-635</w:t>
            </w:r>
          </w:p>
          <w:p w14:paraId="1AD2A1F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D2B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Каналізаційний трап ITAL IT03-FT01/500B,</w:t>
            </w:r>
          </w:p>
          <w:p w14:paraId="7DEFEF2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лінійний, комбінований затвор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87B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комплект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10D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66320089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10A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125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КР15-34-1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541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унітазів з безпосередньо</w:t>
            </w:r>
          </w:p>
          <w:p w14:paraId="2149320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приєднаним бачком (раніше демонтованого)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D0D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10к-т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BEF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C21869" w:rsidRPr="00DB7AF9" w14:paraId="5F58E0BF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71A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93A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С1630-973</w:t>
            </w:r>
          </w:p>
          <w:p w14:paraId="6554E0F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0F0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Шланг нержавіюча сталь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Solomon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1/2"х1/2"</w:t>
            </w:r>
          </w:p>
          <w:p w14:paraId="3518CC0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ВВ HS30 0,7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D06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F18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2989ED6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E04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8B9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С1630-973</w:t>
            </w:r>
          </w:p>
          <w:p w14:paraId="45C1CF2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3CC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Гофра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для унітазу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Kroner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KRP — GA110P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11B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38E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3D2A753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63F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B2E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КР15-28-2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EAA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Врізування в діючі внутрішні мережі</w:t>
            </w:r>
          </w:p>
          <w:p w14:paraId="467B203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трубопроводів каналізації діаметром 100</w:t>
            </w:r>
          </w:p>
          <w:p w14:paraId="7C8F428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мм (Приєднання)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F5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93F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6F546F1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AC8F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A60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C16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3. Допоміжні роботи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31E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7E0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C21869" w:rsidRPr="00DB7AF9" w14:paraId="058A659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CD2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49B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КР7-2-7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486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покриттів підлог з керамічних</w:t>
            </w:r>
          </w:p>
          <w:p w14:paraId="5470629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плиток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15C5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269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0,004</w:t>
            </w:r>
          </w:p>
        </w:tc>
      </w:tr>
      <w:tr w:rsidR="00C21869" w:rsidRPr="00DB7AF9" w14:paraId="30FFE19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7AA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AE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КБ11-29-2</w:t>
            </w:r>
          </w:p>
          <w:p w14:paraId="70BBD9F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D6F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покриттів з керамічних плиток</w:t>
            </w:r>
          </w:p>
          <w:p w14:paraId="2890BB1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на розчині із сухої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клеючої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суміші, кількість</w:t>
            </w:r>
          </w:p>
          <w:p w14:paraId="5366053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плиток в 1 м2 понад 7 до 12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1BF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1FD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0,008</w:t>
            </w:r>
          </w:p>
        </w:tc>
      </w:tr>
      <w:tr w:rsidR="00C21869" w:rsidRPr="00DB7AF9" w14:paraId="2C2F1A84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06D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DA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С111-256</w:t>
            </w:r>
          </w:p>
          <w:p w14:paraId="4F8500E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1DF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Плитка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Cersanit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Milton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beige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29,8х29,8 см</w:t>
            </w:r>
          </w:p>
          <w:p w14:paraId="4066C04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6 мм)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3FA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042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0,816</w:t>
            </w:r>
          </w:p>
        </w:tc>
      </w:tr>
      <w:tr w:rsidR="00C21869" w:rsidRPr="00DB7AF9" w14:paraId="6804721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FA1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30C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С1555-11</w:t>
            </w:r>
          </w:p>
          <w:p w14:paraId="3E3F15C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C10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Клей для плитки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94D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B70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4,16</w:t>
            </w:r>
          </w:p>
        </w:tc>
      </w:tr>
      <w:tr w:rsidR="00C21869" w:rsidRPr="00DB7AF9" w14:paraId="02010A4D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C17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9A6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С1600-59</w:t>
            </w:r>
          </w:p>
          <w:p w14:paraId="05978FB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D8F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Фуга для плитки (вологостійка)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5CD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8D4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0,3632</w:t>
            </w:r>
          </w:p>
        </w:tc>
      </w:tr>
      <w:tr w:rsidR="00C21869" w:rsidRPr="00DB7AF9" w14:paraId="607CD1D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DFF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2F8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С1545-279</w:t>
            </w:r>
          </w:p>
          <w:p w14:paraId="34C9E16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1A9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Хрестики для плитки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E09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4910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0,0578</w:t>
            </w:r>
          </w:p>
        </w:tc>
      </w:tr>
      <w:tr w:rsidR="00C21869" w:rsidRPr="00DB7AF9" w14:paraId="5688D3F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F594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0BC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КР20-36-1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AE8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приміщень від сміття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1CF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B29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0,062</w:t>
            </w:r>
          </w:p>
        </w:tc>
      </w:tr>
      <w:tr w:rsidR="00C21869" w:rsidRPr="00DB7AF9" w14:paraId="3400E6E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03D7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44E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КР20-40-1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CD5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Навантаження сміття вручну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A61A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F3F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6,2</w:t>
            </w:r>
          </w:p>
        </w:tc>
      </w:tr>
      <w:tr w:rsidR="00C21869" w:rsidRPr="00DB7AF9" w14:paraId="2BB930A2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1126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A17E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С311-3-М</w:t>
            </w:r>
          </w:p>
          <w:p w14:paraId="20C52B9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873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сміття до 3 км (без урахування</w:t>
            </w:r>
          </w:p>
          <w:p w14:paraId="05C0F02C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вартості навантажувальних робіт)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7B6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4FAB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6,2</w:t>
            </w:r>
          </w:p>
        </w:tc>
      </w:tr>
      <w:tr w:rsidR="00C21869" w:rsidRPr="00DB7AF9" w14:paraId="61428F8E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4B3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BCA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A67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DB7AF9">
              <w:rPr>
                <w:rFonts w:eastAsia="SimSun"/>
                <w:b/>
                <w:kern w:val="2"/>
                <w:lang w:eastAsia="uk-UA"/>
              </w:rPr>
              <w:t>Локальний кошторис №02-02-04</w:t>
            </w:r>
          </w:p>
          <w:p w14:paraId="4227F65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на ОПАЛЕННЯ І ВЕНТИЛЯЦІЯ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DEF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B43E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C21869" w:rsidRPr="00DB7AF9" w14:paraId="5636F82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1D0A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FC6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A0E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СПОРТИВНА ЗАЛА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D10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961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C21869" w:rsidRPr="00DB7AF9" w14:paraId="40023576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E8A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2B8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КР15-137-1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CFB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Заміна вентиляційних грат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E09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E54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</w:t>
            </w:r>
          </w:p>
        </w:tc>
      </w:tr>
      <w:tr w:rsidR="00C21869" w:rsidRPr="00DB7AF9" w14:paraId="5EB21EE8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CB81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F352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С111-1756</w:t>
            </w:r>
          </w:p>
          <w:p w14:paraId="32D37A5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191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Ґрати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Вентс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ОРГ 400х400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алюмін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DF3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4D38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C21869" w:rsidRPr="00DB7AF9" w14:paraId="2DD98D65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81A5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8F3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КР15-122-2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85E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грат жалюзійних сталевих з</w:t>
            </w:r>
          </w:p>
          <w:p w14:paraId="25D99163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вивірянням і закріпленням площею в світлі</w:t>
            </w:r>
          </w:p>
          <w:p w14:paraId="26AB4BB9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понад 0,25 до 1 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B9FF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грати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318C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549B7FC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24C0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910B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С111-1756</w:t>
            </w:r>
          </w:p>
          <w:p w14:paraId="6E81552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59D5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Ґрати 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Вентс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ОРГ 400х400 (</w:t>
            </w: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алюмін</w:t>
            </w:r>
            <w:proofErr w:type="spellEnd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4813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D8F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017CF4BB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A4AD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6C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24F6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ДУШОВА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B93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A0F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C21869" w:rsidRPr="00DB7AF9" w14:paraId="5B2B0AEC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6AF9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9F68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КР15-114-2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530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сталевих повітроводів</w:t>
            </w:r>
          </w:p>
          <w:p w14:paraId="403B078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діаметром 320 мм, периметром 1000 мм з</w:t>
            </w:r>
          </w:p>
          <w:p w14:paraId="339D045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листової сталі товщиною до 0,9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2559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9EB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</w:t>
            </w:r>
          </w:p>
        </w:tc>
      </w:tr>
      <w:tr w:rsidR="00C21869" w:rsidRPr="00DB7AF9" w14:paraId="04057A37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EE08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6AC4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КР15-122-1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D471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грат жалюзійних сталевих з</w:t>
            </w:r>
          </w:p>
          <w:p w14:paraId="3F3CDAFA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вивірянням і закріпленням площею в світлі</w:t>
            </w:r>
          </w:p>
          <w:p w14:paraId="1CA98030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0,25 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8356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грати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422D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C21869" w:rsidRPr="00DB7AF9" w14:paraId="5AE9D3F3" w14:textId="77777777" w:rsidTr="00DE392B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367E" w14:textId="77777777" w:rsidR="00C21869" w:rsidRPr="00DB7AF9" w:rsidRDefault="00C21869" w:rsidP="00DE392B">
            <w:pPr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678D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С111-1756</w:t>
            </w:r>
          </w:p>
          <w:p w14:paraId="62AA55A7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C1CF" w14:textId="77777777" w:rsidR="00C21869" w:rsidRPr="00DB7AF9" w:rsidRDefault="00C21869" w:rsidP="00DE392B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Вентиляційна решітка 200х200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E962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1D81" w14:textId="77777777" w:rsidR="00C21869" w:rsidRPr="00DB7AF9" w:rsidRDefault="00C21869" w:rsidP="00DE392B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DB7AF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</w:tbl>
    <w:p w14:paraId="6835F4F6" w14:textId="77777777" w:rsidR="00D422EB" w:rsidRPr="00DB7AF9" w:rsidRDefault="00D422EB" w:rsidP="00D422EB">
      <w:pPr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0586F91B" w14:textId="77777777" w:rsidR="00D422EB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rPr>
          <w:b/>
          <w:iCs/>
          <w:caps/>
        </w:rPr>
      </w:pPr>
    </w:p>
    <w:p w14:paraId="260F2D8B" w14:textId="77777777" w:rsidR="00D422EB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  <w:caps/>
        </w:rPr>
      </w:pPr>
    </w:p>
    <w:p w14:paraId="2F52F1D5" w14:textId="77777777" w:rsidR="00D422EB" w:rsidRDefault="00D422EB" w:rsidP="00D422E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  <w:caps/>
        </w:rPr>
      </w:pPr>
    </w:p>
    <w:p w14:paraId="627F7301" w14:textId="77777777" w:rsidR="00D422EB" w:rsidRDefault="00D422EB" w:rsidP="00D422EB">
      <w:pPr>
        <w:rPr>
          <w:color w:val="FF0000"/>
        </w:rPr>
      </w:pPr>
    </w:p>
    <w:p w14:paraId="4E6BE57A" w14:textId="77777777" w:rsidR="00D422EB" w:rsidRDefault="00D422EB" w:rsidP="00D422EB">
      <w:pPr>
        <w:rPr>
          <w:color w:val="FF0000"/>
        </w:rPr>
      </w:pPr>
    </w:p>
    <w:p w14:paraId="1C4F4A52" w14:textId="77777777" w:rsidR="00D422EB" w:rsidRDefault="00D422EB" w:rsidP="00D422EB">
      <w:pPr>
        <w:rPr>
          <w:color w:val="FF0000"/>
        </w:rPr>
      </w:pPr>
    </w:p>
    <w:p w14:paraId="28E2ECD4" w14:textId="77777777" w:rsidR="00D422EB" w:rsidRDefault="00D422EB" w:rsidP="00D422EB">
      <w:pPr>
        <w:rPr>
          <w:color w:val="FF0000"/>
        </w:rPr>
      </w:pPr>
    </w:p>
    <w:p w14:paraId="24A44DF8" w14:textId="77777777" w:rsidR="00D422EB" w:rsidRPr="009D5E59" w:rsidRDefault="00D422EB" w:rsidP="00D422EB">
      <w:pPr>
        <w:rPr>
          <w:color w:val="FF0000"/>
        </w:rPr>
      </w:pPr>
    </w:p>
    <w:p w14:paraId="4E4FEB79" w14:textId="77777777" w:rsidR="00D422EB" w:rsidRPr="009D5E59" w:rsidRDefault="00D422EB" w:rsidP="00D422EB">
      <w:pPr>
        <w:rPr>
          <w:color w:val="FF0000"/>
        </w:rPr>
      </w:pPr>
    </w:p>
    <w:p w14:paraId="3D8E5556" w14:textId="77777777" w:rsidR="00D422EB" w:rsidRDefault="00D422EB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422EB" w:rsidSect="00C874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4CE8"/>
    <w:multiLevelType w:val="multilevel"/>
    <w:tmpl w:val="577E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86093A"/>
    <w:multiLevelType w:val="multilevel"/>
    <w:tmpl w:val="6F46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FD4268"/>
    <w:multiLevelType w:val="multilevel"/>
    <w:tmpl w:val="9FD0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5C391E"/>
    <w:multiLevelType w:val="hybridMultilevel"/>
    <w:tmpl w:val="0096C8B4"/>
    <w:lvl w:ilvl="0" w:tplc="86004EDC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 w15:restartNumberingAfterBreak="0">
    <w:nsid w:val="276A46C2"/>
    <w:multiLevelType w:val="multilevel"/>
    <w:tmpl w:val="669E5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7CA1974"/>
    <w:multiLevelType w:val="multilevel"/>
    <w:tmpl w:val="6840E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40F8B"/>
    <w:multiLevelType w:val="hybridMultilevel"/>
    <w:tmpl w:val="DD2429A8"/>
    <w:lvl w:ilvl="0" w:tplc="30324052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CE43762"/>
    <w:multiLevelType w:val="hybridMultilevel"/>
    <w:tmpl w:val="D3D8BDFA"/>
    <w:lvl w:ilvl="0" w:tplc="C436FA0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plc="73F888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B26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7C20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EC6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F40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CD04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B2D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B209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278467E"/>
    <w:multiLevelType w:val="hybridMultilevel"/>
    <w:tmpl w:val="4E8CBCBC"/>
    <w:lvl w:ilvl="0" w:tplc="27E01740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B40198"/>
    <w:multiLevelType w:val="hybridMultilevel"/>
    <w:tmpl w:val="00168A24"/>
    <w:lvl w:ilvl="0" w:tplc="0422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ACF4A536">
      <w:numFmt w:val="bullet"/>
      <w:lvlText w:val=""/>
      <w:lvlJc w:val="left"/>
      <w:pPr>
        <w:ind w:left="1397" w:hanging="360"/>
      </w:pPr>
      <w:rPr>
        <w:rFonts w:ascii="Wingdings" w:eastAsia="Times New Roman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45713AE4"/>
    <w:multiLevelType w:val="multilevel"/>
    <w:tmpl w:val="91F631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1" w15:restartNumberingAfterBreak="0">
    <w:nsid w:val="49EE7B55"/>
    <w:multiLevelType w:val="multilevel"/>
    <w:tmpl w:val="95BA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7C3F72"/>
    <w:multiLevelType w:val="multilevel"/>
    <w:tmpl w:val="6762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01506B4"/>
    <w:multiLevelType w:val="hybridMultilevel"/>
    <w:tmpl w:val="4E543C7C"/>
    <w:lvl w:ilvl="0" w:tplc="DA626B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40D62"/>
    <w:multiLevelType w:val="multilevel"/>
    <w:tmpl w:val="3FDC56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5" w15:restartNumberingAfterBreak="0">
    <w:nsid w:val="549821D3"/>
    <w:multiLevelType w:val="hybridMultilevel"/>
    <w:tmpl w:val="3DA68218"/>
    <w:lvl w:ilvl="0" w:tplc="53ECE13C">
      <w:start w:val="1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8B5735D"/>
    <w:multiLevelType w:val="multilevel"/>
    <w:tmpl w:val="099E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BBA3073"/>
    <w:multiLevelType w:val="hybridMultilevel"/>
    <w:tmpl w:val="A5B81E2E"/>
    <w:lvl w:ilvl="0" w:tplc="FFF054F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 w15:restartNumberingAfterBreak="0">
    <w:nsid w:val="5F6335AB"/>
    <w:multiLevelType w:val="multilevel"/>
    <w:tmpl w:val="24E6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520052"/>
    <w:multiLevelType w:val="multilevel"/>
    <w:tmpl w:val="0B181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1D36BA"/>
    <w:multiLevelType w:val="hybridMultilevel"/>
    <w:tmpl w:val="30720004"/>
    <w:lvl w:ilvl="0" w:tplc="710C6A9A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BA5AB2"/>
    <w:multiLevelType w:val="hybridMultilevel"/>
    <w:tmpl w:val="C4743BB6"/>
    <w:lvl w:ilvl="0" w:tplc="CBD42A4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FA048E"/>
    <w:multiLevelType w:val="hybridMultilevel"/>
    <w:tmpl w:val="6F40775C"/>
    <w:lvl w:ilvl="0" w:tplc="A4E20CBA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C43480"/>
    <w:multiLevelType w:val="hybridMultilevel"/>
    <w:tmpl w:val="2FF42E30"/>
    <w:lvl w:ilvl="0" w:tplc="99920C6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D0679C"/>
    <w:multiLevelType w:val="multilevel"/>
    <w:tmpl w:val="16FADF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25" w15:restartNumberingAfterBreak="0">
    <w:nsid w:val="74F11ECE"/>
    <w:multiLevelType w:val="multilevel"/>
    <w:tmpl w:val="1646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6E90B8C"/>
    <w:multiLevelType w:val="multilevel"/>
    <w:tmpl w:val="63CCF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eastAsia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7" w15:restartNumberingAfterBreak="0">
    <w:nsid w:val="7AD35606"/>
    <w:multiLevelType w:val="multilevel"/>
    <w:tmpl w:val="C35C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5"/>
  </w:num>
  <w:num w:numId="5">
    <w:abstractNumId w:val="18"/>
  </w:num>
  <w:num w:numId="6">
    <w:abstractNumId w:val="15"/>
  </w:num>
  <w:num w:numId="7">
    <w:abstractNumId w:val="26"/>
  </w:num>
  <w:num w:numId="8">
    <w:abstractNumId w:val="24"/>
  </w:num>
  <w:num w:numId="9">
    <w:abstractNumId w:val="14"/>
  </w:num>
  <w:num w:numId="10">
    <w:abstractNumId w:val="10"/>
  </w:num>
  <w:num w:numId="11">
    <w:abstractNumId w:val="20"/>
  </w:num>
  <w:num w:numId="12">
    <w:abstractNumId w:val="6"/>
  </w:num>
  <w:num w:numId="13">
    <w:abstractNumId w:val="23"/>
  </w:num>
  <w:num w:numId="14">
    <w:abstractNumId w:val="13"/>
  </w:num>
  <w:num w:numId="15">
    <w:abstractNumId w:val="21"/>
  </w:num>
  <w:num w:numId="16">
    <w:abstractNumId w:val="8"/>
  </w:num>
  <w:num w:numId="17">
    <w:abstractNumId w:val="22"/>
  </w:num>
  <w:num w:numId="18">
    <w:abstractNumId w:val="16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19">
    <w:abstractNumId w:val="1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0">
    <w:abstractNumId w:val="1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1">
    <w:abstractNumId w:val="4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2">
    <w:abstractNumId w:val="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3">
    <w:abstractNumId w:val="0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4">
    <w:abstractNumId w:val="7"/>
  </w:num>
  <w:num w:numId="25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6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7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8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9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30">
    <w:abstractNumId w:val="25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31">
    <w:abstractNumId w:val="17"/>
  </w:num>
  <w:num w:numId="32">
    <w:abstractNumId w:val="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A2"/>
    <w:rsid w:val="000027F5"/>
    <w:rsid w:val="00030391"/>
    <w:rsid w:val="000322F9"/>
    <w:rsid w:val="0003714C"/>
    <w:rsid w:val="00054BAB"/>
    <w:rsid w:val="00060D01"/>
    <w:rsid w:val="000636A8"/>
    <w:rsid w:val="00073FDB"/>
    <w:rsid w:val="000A4DEB"/>
    <w:rsid w:val="000D74F0"/>
    <w:rsid w:val="000E678E"/>
    <w:rsid w:val="000F1481"/>
    <w:rsid w:val="000F2B38"/>
    <w:rsid w:val="000F2CF4"/>
    <w:rsid w:val="00141AD0"/>
    <w:rsid w:val="001429E1"/>
    <w:rsid w:val="00151471"/>
    <w:rsid w:val="00190254"/>
    <w:rsid w:val="001926AF"/>
    <w:rsid w:val="001B6160"/>
    <w:rsid w:val="00213D9C"/>
    <w:rsid w:val="00253312"/>
    <w:rsid w:val="00284C89"/>
    <w:rsid w:val="002D7B60"/>
    <w:rsid w:val="002E7229"/>
    <w:rsid w:val="00303141"/>
    <w:rsid w:val="003129DF"/>
    <w:rsid w:val="00317F00"/>
    <w:rsid w:val="00320C33"/>
    <w:rsid w:val="00341609"/>
    <w:rsid w:val="00364642"/>
    <w:rsid w:val="003768C0"/>
    <w:rsid w:val="003A63EB"/>
    <w:rsid w:val="00401943"/>
    <w:rsid w:val="00446752"/>
    <w:rsid w:val="00471379"/>
    <w:rsid w:val="004759B7"/>
    <w:rsid w:val="00482740"/>
    <w:rsid w:val="00484522"/>
    <w:rsid w:val="0049077F"/>
    <w:rsid w:val="004939C7"/>
    <w:rsid w:val="00497E0E"/>
    <w:rsid w:val="004B2646"/>
    <w:rsid w:val="004B3F47"/>
    <w:rsid w:val="004B447E"/>
    <w:rsid w:val="004D3069"/>
    <w:rsid w:val="00523C39"/>
    <w:rsid w:val="00524F44"/>
    <w:rsid w:val="005276CA"/>
    <w:rsid w:val="00543224"/>
    <w:rsid w:val="00560186"/>
    <w:rsid w:val="00575CE9"/>
    <w:rsid w:val="00577ADD"/>
    <w:rsid w:val="0058047E"/>
    <w:rsid w:val="00582143"/>
    <w:rsid w:val="0059140F"/>
    <w:rsid w:val="005B0F2D"/>
    <w:rsid w:val="005B0FCD"/>
    <w:rsid w:val="005B7DCD"/>
    <w:rsid w:val="005D0757"/>
    <w:rsid w:val="00602DC5"/>
    <w:rsid w:val="0065131A"/>
    <w:rsid w:val="00653725"/>
    <w:rsid w:val="0066796F"/>
    <w:rsid w:val="00696D08"/>
    <w:rsid w:val="006B1EBF"/>
    <w:rsid w:val="006E5463"/>
    <w:rsid w:val="006F450C"/>
    <w:rsid w:val="006F7926"/>
    <w:rsid w:val="007334B3"/>
    <w:rsid w:val="00790A1B"/>
    <w:rsid w:val="007A03ED"/>
    <w:rsid w:val="007C4BFB"/>
    <w:rsid w:val="007C771B"/>
    <w:rsid w:val="007D6E14"/>
    <w:rsid w:val="007E210E"/>
    <w:rsid w:val="007F106F"/>
    <w:rsid w:val="007F1D9A"/>
    <w:rsid w:val="007F4F07"/>
    <w:rsid w:val="007F71F3"/>
    <w:rsid w:val="00812D90"/>
    <w:rsid w:val="0084792B"/>
    <w:rsid w:val="00852782"/>
    <w:rsid w:val="008630CD"/>
    <w:rsid w:val="00867795"/>
    <w:rsid w:val="00870713"/>
    <w:rsid w:val="00873759"/>
    <w:rsid w:val="008954B6"/>
    <w:rsid w:val="008B5477"/>
    <w:rsid w:val="008E2001"/>
    <w:rsid w:val="008F7BA2"/>
    <w:rsid w:val="00914482"/>
    <w:rsid w:val="00940AA6"/>
    <w:rsid w:val="0094563C"/>
    <w:rsid w:val="00952439"/>
    <w:rsid w:val="00984F3F"/>
    <w:rsid w:val="009938BA"/>
    <w:rsid w:val="00993F6B"/>
    <w:rsid w:val="009A21BA"/>
    <w:rsid w:val="009A4E59"/>
    <w:rsid w:val="009B1936"/>
    <w:rsid w:val="009B7F2E"/>
    <w:rsid w:val="009E1A39"/>
    <w:rsid w:val="009E56CD"/>
    <w:rsid w:val="009F258F"/>
    <w:rsid w:val="00A00ED9"/>
    <w:rsid w:val="00A11BCA"/>
    <w:rsid w:val="00A53825"/>
    <w:rsid w:val="00AA2268"/>
    <w:rsid w:val="00AD095C"/>
    <w:rsid w:val="00AD3FEA"/>
    <w:rsid w:val="00AE0E5F"/>
    <w:rsid w:val="00AE16F5"/>
    <w:rsid w:val="00AE219C"/>
    <w:rsid w:val="00B1646D"/>
    <w:rsid w:val="00B23173"/>
    <w:rsid w:val="00B32B44"/>
    <w:rsid w:val="00B33E61"/>
    <w:rsid w:val="00B412B8"/>
    <w:rsid w:val="00B46998"/>
    <w:rsid w:val="00B55A74"/>
    <w:rsid w:val="00B616BF"/>
    <w:rsid w:val="00B875DD"/>
    <w:rsid w:val="00B93DD6"/>
    <w:rsid w:val="00B950EC"/>
    <w:rsid w:val="00B97220"/>
    <w:rsid w:val="00BA6425"/>
    <w:rsid w:val="00BA7C32"/>
    <w:rsid w:val="00BB6078"/>
    <w:rsid w:val="00BE0EEB"/>
    <w:rsid w:val="00BE549C"/>
    <w:rsid w:val="00C00D2F"/>
    <w:rsid w:val="00C02F3F"/>
    <w:rsid w:val="00C170A8"/>
    <w:rsid w:val="00C21869"/>
    <w:rsid w:val="00C4579C"/>
    <w:rsid w:val="00C5195A"/>
    <w:rsid w:val="00C5295C"/>
    <w:rsid w:val="00C56878"/>
    <w:rsid w:val="00C661B1"/>
    <w:rsid w:val="00C84D93"/>
    <w:rsid w:val="00C874CE"/>
    <w:rsid w:val="00C87A28"/>
    <w:rsid w:val="00C90F7B"/>
    <w:rsid w:val="00C92FE5"/>
    <w:rsid w:val="00CA18B6"/>
    <w:rsid w:val="00CA30B3"/>
    <w:rsid w:val="00CB3059"/>
    <w:rsid w:val="00CB3F6E"/>
    <w:rsid w:val="00CD711E"/>
    <w:rsid w:val="00CF64BF"/>
    <w:rsid w:val="00D01177"/>
    <w:rsid w:val="00D06A95"/>
    <w:rsid w:val="00D117F4"/>
    <w:rsid w:val="00D223D6"/>
    <w:rsid w:val="00D26F71"/>
    <w:rsid w:val="00D422EB"/>
    <w:rsid w:val="00D515D7"/>
    <w:rsid w:val="00D516BF"/>
    <w:rsid w:val="00D60BA3"/>
    <w:rsid w:val="00D6246B"/>
    <w:rsid w:val="00D6260A"/>
    <w:rsid w:val="00D64C65"/>
    <w:rsid w:val="00D66DA5"/>
    <w:rsid w:val="00D723C4"/>
    <w:rsid w:val="00D87A4E"/>
    <w:rsid w:val="00DD2790"/>
    <w:rsid w:val="00DD2F06"/>
    <w:rsid w:val="00DE783A"/>
    <w:rsid w:val="00E25AD1"/>
    <w:rsid w:val="00E4046A"/>
    <w:rsid w:val="00E6462B"/>
    <w:rsid w:val="00E7321F"/>
    <w:rsid w:val="00E85F27"/>
    <w:rsid w:val="00E910B1"/>
    <w:rsid w:val="00E923C8"/>
    <w:rsid w:val="00EE3FB4"/>
    <w:rsid w:val="00EE56D8"/>
    <w:rsid w:val="00F0211D"/>
    <w:rsid w:val="00F2690D"/>
    <w:rsid w:val="00F309B4"/>
    <w:rsid w:val="00F31CE1"/>
    <w:rsid w:val="00F41839"/>
    <w:rsid w:val="00F63544"/>
    <w:rsid w:val="00F836CD"/>
    <w:rsid w:val="00F96796"/>
    <w:rsid w:val="00FB4401"/>
    <w:rsid w:val="00FC040D"/>
    <w:rsid w:val="00FC5B0E"/>
    <w:rsid w:val="00FE00C1"/>
    <w:rsid w:val="00FF2D5A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64F1"/>
  <w15:docId w15:val="{E5093080-5C86-4649-B00F-A49B9710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5DD"/>
  </w:style>
  <w:style w:type="paragraph" w:styleId="1">
    <w:name w:val="heading 1"/>
    <w:basedOn w:val="a"/>
    <w:next w:val="a"/>
    <w:link w:val="10"/>
    <w:uiPriority w:val="9"/>
    <w:qFormat/>
    <w:rsid w:val="00CF64BF"/>
    <w:pPr>
      <w:keepNext/>
      <w:keepLines/>
      <w:spacing w:before="360" w:after="80" w:line="240" w:lineRule="auto"/>
      <w:ind w:hanging="1"/>
      <w:outlineLvl w:val="0"/>
    </w:pPr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F64BF"/>
    <w:pPr>
      <w:keepNext/>
      <w:keepLines/>
      <w:spacing w:before="160" w:after="80" w:line="240" w:lineRule="auto"/>
      <w:ind w:hanging="1"/>
      <w:outlineLvl w:val="1"/>
    </w:pPr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4BF"/>
    <w:pPr>
      <w:keepNext/>
      <w:keepLines/>
      <w:spacing w:before="160" w:after="80" w:line="240" w:lineRule="auto"/>
      <w:ind w:hanging="1"/>
      <w:outlineLvl w:val="2"/>
    </w:pPr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3"/>
    </w:pPr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4"/>
    </w:pPr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5"/>
    </w:pPr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6"/>
    </w:pPr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7"/>
    </w:pPr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8"/>
    </w:pPr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1.1,AC List 01,EBRD List,Список уровня 2,название табл/рис"/>
    <w:basedOn w:val="a"/>
    <w:link w:val="a4"/>
    <w:uiPriority w:val="34"/>
    <w:qFormat/>
    <w:rsid w:val="00C00D2F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EE56D8"/>
  </w:style>
  <w:style w:type="paragraph" w:styleId="a5">
    <w:name w:val="footer"/>
    <w:basedOn w:val="a"/>
    <w:link w:val="a6"/>
    <w:uiPriority w:val="99"/>
    <w:unhideWhenUsed/>
    <w:rsid w:val="00EE56D8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character" w:customStyle="1" w:styleId="a6">
    <w:name w:val="Нижній колонтитул Знак"/>
    <w:basedOn w:val="a0"/>
    <w:link w:val="a5"/>
    <w:uiPriority w:val="99"/>
    <w:rsid w:val="00EE56D8"/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paragraph" w:styleId="a7">
    <w:name w:val="Normal (Web)"/>
    <w:aliases w:val="Обычный (Web)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"/>
    <w:basedOn w:val="a"/>
    <w:link w:val="a8"/>
    <w:uiPriority w:val="99"/>
    <w:unhideWhenUsed/>
    <w:qFormat/>
    <w:rsid w:val="00EE56D8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EE56D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a">
    <w:name w:val="Верхній колонтитул Знак"/>
    <w:basedOn w:val="a0"/>
    <w:link w:val="a9"/>
    <w:uiPriority w:val="99"/>
    <w:rsid w:val="00EE56D8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8">
    <w:name w:val="Звичайний (веб) Знак"/>
    <w:aliases w:val="Обычный (Web)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7"/>
    <w:uiPriority w:val="99"/>
    <w:locked/>
    <w:rsid w:val="00EE56D8"/>
    <w:rPr>
      <w:rFonts w:ascii="Times New Roman" w:eastAsia="SimSu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EE56D8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EE56D8"/>
    <w:pPr>
      <w:spacing w:after="0" w:line="240" w:lineRule="auto"/>
    </w:pPr>
    <w:rPr>
      <w:rFonts w:ascii="Calibri" w:eastAsia="SimSun" w:hAnsi="Calibri" w:cs="Times New Roman"/>
      <w:lang w:val="ru-RU"/>
    </w:rPr>
  </w:style>
  <w:style w:type="character" w:customStyle="1" w:styleId="ad">
    <w:name w:val="Без інтервалів Знак"/>
    <w:link w:val="ac"/>
    <w:uiPriority w:val="1"/>
    <w:locked/>
    <w:rsid w:val="00EE56D8"/>
    <w:rPr>
      <w:rFonts w:ascii="Calibri" w:eastAsia="SimSun" w:hAnsi="Calibri" w:cs="Times New Roman"/>
      <w:lang w:val="ru-RU"/>
    </w:rPr>
  </w:style>
  <w:style w:type="paragraph" w:customStyle="1" w:styleId="Default">
    <w:name w:val="Default"/>
    <w:qFormat/>
    <w:rsid w:val="00EE56D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EE3FB4"/>
  </w:style>
  <w:style w:type="table" w:customStyle="1" w:styleId="12">
    <w:name w:val="Сетка таблицы1"/>
    <w:basedOn w:val="a1"/>
    <w:next w:val="ab"/>
    <w:uiPriority w:val="39"/>
    <w:rsid w:val="00EE3FB4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EE3FB4"/>
  </w:style>
  <w:style w:type="paragraph" w:styleId="ae">
    <w:name w:val="Balloon Text"/>
    <w:basedOn w:val="a"/>
    <w:link w:val="af"/>
    <w:uiPriority w:val="99"/>
    <w:semiHidden/>
    <w:unhideWhenUsed/>
    <w:qFormat/>
    <w:rsid w:val="00F6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63544"/>
    <w:rPr>
      <w:rFonts w:ascii="Tahoma" w:hAnsi="Tahoma" w:cs="Tahoma"/>
      <w:sz w:val="16"/>
      <w:szCs w:val="16"/>
    </w:rPr>
  </w:style>
  <w:style w:type="numbering" w:customStyle="1" w:styleId="31">
    <w:name w:val="Нет списка3"/>
    <w:next w:val="a2"/>
    <w:uiPriority w:val="99"/>
    <w:semiHidden/>
    <w:unhideWhenUsed/>
    <w:rsid w:val="001B6160"/>
  </w:style>
  <w:style w:type="table" w:customStyle="1" w:styleId="22">
    <w:name w:val="Сетка таблицы2"/>
    <w:basedOn w:val="a1"/>
    <w:next w:val="ab"/>
    <w:uiPriority w:val="39"/>
    <w:rsid w:val="001B6160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B6160"/>
  </w:style>
  <w:style w:type="numbering" w:customStyle="1" w:styleId="41">
    <w:name w:val="Нет списка4"/>
    <w:next w:val="a2"/>
    <w:uiPriority w:val="99"/>
    <w:semiHidden/>
    <w:unhideWhenUsed/>
    <w:rsid w:val="00F0211D"/>
  </w:style>
  <w:style w:type="character" w:customStyle="1" w:styleId="13">
    <w:name w:val="Ниж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14">
    <w:name w:val="Верх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table" w:customStyle="1" w:styleId="32">
    <w:name w:val="Сетка таблицы3"/>
    <w:basedOn w:val="a1"/>
    <w:next w:val="ab"/>
    <w:uiPriority w:val="39"/>
    <w:rsid w:val="00F0211D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852782"/>
  </w:style>
  <w:style w:type="table" w:customStyle="1" w:styleId="42">
    <w:name w:val="Сетка таблицы4"/>
    <w:basedOn w:val="a1"/>
    <w:next w:val="ab"/>
    <w:uiPriority w:val="39"/>
    <w:rsid w:val="00852782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852782"/>
  </w:style>
  <w:style w:type="character" w:customStyle="1" w:styleId="10">
    <w:name w:val="Заголовок 1 Знак"/>
    <w:basedOn w:val="a0"/>
    <w:link w:val="1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CF64BF"/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CF64BF"/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character" w:customStyle="1" w:styleId="70">
    <w:name w:val="Заголовок 7 Знак"/>
    <w:basedOn w:val="a0"/>
    <w:link w:val="7"/>
    <w:uiPriority w:val="9"/>
    <w:semiHidden/>
    <w:rsid w:val="00CF64BF"/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"/>
    <w:semiHidden/>
    <w:rsid w:val="00CF64BF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"/>
    <w:semiHidden/>
    <w:rsid w:val="00CF64BF"/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paragraph" w:styleId="af0">
    <w:name w:val="Title"/>
    <w:basedOn w:val="a"/>
    <w:next w:val="a"/>
    <w:link w:val="af1"/>
    <w:uiPriority w:val="10"/>
    <w:qFormat/>
    <w:rsid w:val="00CF64BF"/>
    <w:pPr>
      <w:spacing w:after="80" w:line="240" w:lineRule="auto"/>
      <w:ind w:hanging="1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character" w:customStyle="1" w:styleId="af1">
    <w:name w:val="Назва Знак"/>
    <w:basedOn w:val="a0"/>
    <w:link w:val="af0"/>
    <w:uiPriority w:val="10"/>
    <w:rsid w:val="00CF64BF"/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paragraph" w:styleId="af2">
    <w:name w:val="Subtitle"/>
    <w:basedOn w:val="a"/>
    <w:next w:val="a"/>
    <w:link w:val="af3"/>
    <w:uiPriority w:val="11"/>
    <w:qFormat/>
    <w:rsid w:val="00CF64BF"/>
    <w:pPr>
      <w:numPr>
        <w:ilvl w:val="1"/>
      </w:numPr>
      <w:spacing w:after="0" w:line="240" w:lineRule="auto"/>
      <w:ind w:hanging="1"/>
    </w:pPr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character" w:customStyle="1" w:styleId="af3">
    <w:name w:val="Підзаголовок Знак"/>
    <w:basedOn w:val="a0"/>
    <w:link w:val="af2"/>
    <w:uiPriority w:val="11"/>
    <w:rsid w:val="00CF64BF"/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paragraph" w:styleId="af4">
    <w:name w:val="Quote"/>
    <w:basedOn w:val="a"/>
    <w:next w:val="a"/>
    <w:link w:val="af5"/>
    <w:uiPriority w:val="29"/>
    <w:qFormat/>
    <w:rsid w:val="00CF64BF"/>
    <w:pPr>
      <w:spacing w:before="160" w:after="0" w:line="240" w:lineRule="auto"/>
      <w:ind w:hanging="1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customStyle="1" w:styleId="af5">
    <w:name w:val="Цитата Знак"/>
    <w:basedOn w:val="a0"/>
    <w:link w:val="af4"/>
    <w:uiPriority w:val="29"/>
    <w:rsid w:val="00CF64BF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styleId="af6">
    <w:name w:val="Intense Emphasis"/>
    <w:basedOn w:val="a0"/>
    <w:uiPriority w:val="21"/>
    <w:qFormat/>
    <w:rsid w:val="00CF64BF"/>
    <w:rPr>
      <w:rFonts w:cs="Times New Roman"/>
      <w:i/>
      <w:iCs/>
      <w:color w:val="365F9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CF64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 w:hanging="1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af8">
    <w:name w:val="Насичена цитата Знак"/>
    <w:basedOn w:val="a0"/>
    <w:link w:val="af7"/>
    <w:uiPriority w:val="30"/>
    <w:rsid w:val="00CF64BF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styleId="af9">
    <w:name w:val="Intense Reference"/>
    <w:basedOn w:val="a0"/>
    <w:uiPriority w:val="32"/>
    <w:qFormat/>
    <w:rsid w:val="00CF64BF"/>
    <w:rPr>
      <w:rFonts w:cs="Times New Roman"/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annotation reference"/>
    <w:basedOn w:val="a0"/>
    <w:uiPriority w:val="99"/>
    <w:unhideWhenUsed/>
    <w:qFormat/>
    <w:rsid w:val="00CF64BF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c">
    <w:name w:val="Текст примітки Знак"/>
    <w:basedOn w:val="a0"/>
    <w:link w:val="afb"/>
    <w:uiPriority w:val="99"/>
    <w:qFormat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qFormat/>
    <w:rsid w:val="00CF64B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semiHidden/>
    <w:qFormat/>
    <w:rsid w:val="00CF64BF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CF6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qFormat/>
    <w:rsid w:val="00CF64BF"/>
    <w:rPr>
      <w:rFonts w:ascii="Courier New" w:eastAsia="Times New Roman" w:hAnsi="Courier New" w:cs="Courier New"/>
      <w:sz w:val="20"/>
      <w:szCs w:val="20"/>
      <w:lang w:eastAsia="uk-UA"/>
    </w:rPr>
  </w:style>
  <w:style w:type="table" w:customStyle="1" w:styleId="TableNormal1">
    <w:name w:val="Table 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31">
    <w:name w:val="1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21">
    <w:name w:val="1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11">
    <w:name w:val="11"/>
    <w:basedOn w:val="TableNormal1"/>
    <w:qFormat/>
    <w:rsid w:val="00CF64BF"/>
    <w:tblPr>
      <w:tblCellMar>
        <w:left w:w="115" w:type="dxa"/>
        <w:right w:w="115" w:type="dxa"/>
      </w:tblCellMar>
    </w:tblPr>
  </w:style>
  <w:style w:type="table" w:customStyle="1" w:styleId="100">
    <w:name w:val="10"/>
    <w:basedOn w:val="TableNormal1"/>
    <w:qFormat/>
    <w:rsid w:val="00CF64BF"/>
    <w:tblPr/>
  </w:style>
  <w:style w:type="table" w:customStyle="1" w:styleId="91">
    <w:name w:val="9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81">
    <w:name w:val="8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71">
    <w:name w:val="7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61">
    <w:name w:val="6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52">
    <w:name w:val="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43">
    <w:name w:val="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33">
    <w:name w:val="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23">
    <w:name w:val="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6">
    <w:name w:val="1"/>
    <w:basedOn w:val="TableNormal1"/>
    <w:qFormat/>
    <w:rsid w:val="00CF64BF"/>
    <w:tblPr>
      <w:tblCellMar>
        <w:left w:w="108" w:type="dxa"/>
        <w:right w:w="108" w:type="dxa"/>
      </w:tblCellMar>
    </w:tblPr>
  </w:style>
  <w:style w:type="paragraph" w:customStyle="1" w:styleId="17">
    <w:name w:val="Редакція1"/>
    <w:hidden/>
    <w:uiPriority w:val="99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F64BF"/>
    <w:rPr>
      <w:rFonts w:cs="Times New Roman"/>
    </w:rPr>
  </w:style>
  <w:style w:type="paragraph" w:customStyle="1" w:styleId="rvps6">
    <w:name w:val="rvps6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CF64BF"/>
    <w:rPr>
      <w:rFonts w:cs="Times New Roman"/>
    </w:rPr>
  </w:style>
  <w:style w:type="paragraph" w:customStyle="1" w:styleId="Normal1">
    <w:name w:val="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8">
    <w:name w:val="Звичайна таблиця1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ff">
    <w:name w:val="Revision"/>
    <w:hidden/>
    <w:uiPriority w:val="99"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62">
    <w:name w:val="Звичайний6"/>
    <w:rsid w:val="00CF64BF"/>
    <w:pPr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44">
    <w:name w:val="Звичайний4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53">
    <w:name w:val="Звичайний5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9">
    <w:name w:val="Обычный1"/>
    <w:rsid w:val="00CF64BF"/>
    <w:pPr>
      <w:suppressAutoHyphens/>
      <w:spacing w:before="100" w:beforeAutospacing="1" w:after="100" w:afterAutospacing="1" w:line="240" w:lineRule="atLeast"/>
      <w:ind w:hanging="1"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a">
    <w:name w:val="Абзац списка1"/>
    <w:basedOn w:val="a"/>
    <w:rsid w:val="00CF64BF"/>
    <w:pPr>
      <w:suppressAutoHyphens/>
      <w:spacing w:before="100" w:beforeAutospacing="1" w:after="100" w:afterAutospacing="1" w:line="240" w:lineRule="atLeast"/>
      <w:contextualSpacing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f0">
    <w:name w:val="Hyperlink"/>
    <w:basedOn w:val="a0"/>
    <w:uiPriority w:val="99"/>
    <w:unhideWhenUsed/>
    <w:rsid w:val="00CF64BF"/>
    <w:rPr>
      <w:rFonts w:cs="Times New Roman"/>
      <w:color w:val="0000FF"/>
      <w:u w:val="single"/>
    </w:rPr>
  </w:style>
  <w:style w:type="table" w:customStyle="1" w:styleId="300">
    <w:name w:val="3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23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22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rsid w:val="00CF64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0">
    <w:name w:val="1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1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f0">
    <w:name w:val="pf0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f01">
    <w:name w:val="cf01"/>
    <w:basedOn w:val="a0"/>
    <w:rsid w:val="00CF64BF"/>
    <w:rPr>
      <w:rFonts w:ascii="Segoe UI" w:hAnsi="Segoe UI" w:cs="Segoe UI"/>
      <w:sz w:val="18"/>
      <w:szCs w:val="18"/>
    </w:rPr>
  </w:style>
  <w:style w:type="paragraph" w:customStyle="1" w:styleId="rvps7">
    <w:name w:val="rvps7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f1">
    <w:name w:val="footnote text"/>
    <w:basedOn w:val="a"/>
    <w:link w:val="aff2"/>
    <w:uiPriority w:val="99"/>
    <w:semiHidden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2">
    <w:name w:val="Текст виноски Знак"/>
    <w:basedOn w:val="a0"/>
    <w:link w:val="aff1"/>
    <w:uiPriority w:val="99"/>
    <w:semiHidden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3">
    <w:name w:val="footnote reference"/>
    <w:basedOn w:val="a0"/>
    <w:uiPriority w:val="99"/>
    <w:semiHidden/>
    <w:unhideWhenUsed/>
    <w:rsid w:val="00CF64BF"/>
    <w:rPr>
      <w:rFonts w:cs="Times New Roman"/>
      <w:vertAlign w:val="superscript"/>
    </w:rPr>
  </w:style>
  <w:style w:type="character" w:customStyle="1" w:styleId="hwtze">
    <w:name w:val="hwtze"/>
    <w:basedOn w:val="a0"/>
    <w:rsid w:val="00CF64BF"/>
    <w:rPr>
      <w:rFonts w:cs="Times New Roman"/>
    </w:rPr>
  </w:style>
  <w:style w:type="character" w:customStyle="1" w:styleId="rynqvb">
    <w:name w:val="rynqvb"/>
    <w:basedOn w:val="a0"/>
    <w:rsid w:val="00CF64BF"/>
    <w:rPr>
      <w:rFonts w:cs="Times New Roman"/>
    </w:rPr>
  </w:style>
  <w:style w:type="character" w:customStyle="1" w:styleId="apple-tab-span">
    <w:name w:val="apple-tab-span"/>
    <w:rsid w:val="00CF64BF"/>
  </w:style>
  <w:style w:type="character" w:styleId="aff4">
    <w:name w:val="FollowedHyperlink"/>
    <w:basedOn w:val="a0"/>
    <w:uiPriority w:val="99"/>
    <w:semiHidden/>
    <w:unhideWhenUsed/>
    <w:rsid w:val="00CF64BF"/>
    <w:rPr>
      <w:rFonts w:cs="Times New Roman"/>
      <w:color w:val="800080" w:themeColor="followedHyperlink"/>
      <w:u w:val="single"/>
    </w:rPr>
  </w:style>
  <w:style w:type="character" w:customStyle="1" w:styleId="a4">
    <w:name w:val="Абзац списку Знак"/>
    <w:aliases w:val="заголовок 1.1 Знак,AC List 01 Знак,EBRD List Знак,Список уровня 2 Знак,название табл/рис Знак"/>
    <w:link w:val="a3"/>
    <w:uiPriority w:val="34"/>
    <w:locked/>
    <w:rsid w:val="00B616BF"/>
  </w:style>
  <w:style w:type="numbering" w:customStyle="1" w:styleId="1b">
    <w:name w:val="Немає списку1"/>
    <w:next w:val="a2"/>
    <w:uiPriority w:val="99"/>
    <w:semiHidden/>
    <w:unhideWhenUsed/>
    <w:rsid w:val="00AD3FEA"/>
  </w:style>
  <w:style w:type="table" w:customStyle="1" w:styleId="1c">
    <w:name w:val="Сітка таблиці1"/>
    <w:basedOn w:val="a1"/>
    <w:next w:val="ab"/>
    <w:uiPriority w:val="39"/>
    <w:rsid w:val="00A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має списку11"/>
    <w:next w:val="a2"/>
    <w:uiPriority w:val="99"/>
    <w:semiHidden/>
    <w:unhideWhenUsed/>
    <w:rsid w:val="00AD3FEA"/>
  </w:style>
  <w:style w:type="table" w:customStyle="1" w:styleId="113">
    <w:name w:val="Сітка таблиці11"/>
    <w:basedOn w:val="a1"/>
    <w:next w:val="ab"/>
    <w:uiPriority w:val="39"/>
    <w:rsid w:val="00AD3FEA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a">
    <w:name w:val="Немає списку2"/>
    <w:next w:val="a2"/>
    <w:uiPriority w:val="99"/>
    <w:semiHidden/>
    <w:unhideWhenUsed/>
    <w:rsid w:val="00D422EB"/>
  </w:style>
  <w:style w:type="table" w:customStyle="1" w:styleId="2b">
    <w:name w:val="Сітка таблиці2"/>
    <w:basedOn w:val="a1"/>
    <w:next w:val="ab"/>
    <w:uiPriority w:val="39"/>
    <w:rsid w:val="00D422EB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13</Pages>
  <Words>20859</Words>
  <Characters>11891</Characters>
  <Application>Microsoft Office Word</Application>
  <DocSecurity>0</DocSecurity>
  <Lines>99</Lines>
  <Paragraphs>65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189</cp:revision>
  <cp:lastPrinted>2025-12-31T06:22:00Z</cp:lastPrinted>
  <dcterms:created xsi:type="dcterms:W3CDTF">2021-06-03T12:43:00Z</dcterms:created>
  <dcterms:modified xsi:type="dcterms:W3CDTF">2026-09-19T13:14:00Z</dcterms:modified>
</cp:coreProperties>
</file>