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83DBD" w14:textId="33B9717D" w:rsidR="002B5F0C" w:rsidRPr="00DF38CE" w:rsidRDefault="00DF38CE" w:rsidP="002B5F0C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DF38CE">
        <w:rPr>
          <w:rFonts w:ascii="Times New Roman" w:eastAsia="Times New Roman" w:hAnsi="Times New Roman" w:cs="Times New Roman"/>
          <w:sz w:val="24"/>
          <w:szCs w:val="24"/>
          <w:lang w:eastAsia="uk-UA"/>
        </w:rPr>
        <w:t>02</w:t>
      </w:r>
      <w:r w:rsidR="00984F3F" w:rsidRPr="00DF38CE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="004B2646" w:rsidRPr="00DF38CE">
        <w:rPr>
          <w:rFonts w:ascii="Times New Roman" w:eastAsia="Times New Roman" w:hAnsi="Times New Roman" w:cs="Times New Roman"/>
          <w:sz w:val="24"/>
          <w:szCs w:val="24"/>
          <w:lang w:eastAsia="uk-UA"/>
        </w:rPr>
        <w:t>0</w:t>
      </w:r>
      <w:r w:rsidRPr="00DF38CE">
        <w:rPr>
          <w:rFonts w:ascii="Times New Roman" w:eastAsia="Times New Roman" w:hAnsi="Times New Roman" w:cs="Times New Roman"/>
          <w:sz w:val="24"/>
          <w:szCs w:val="24"/>
          <w:lang w:eastAsia="uk-UA"/>
        </w:rPr>
        <w:t>9</w:t>
      </w:r>
      <w:r w:rsidR="00471379" w:rsidRPr="00DF38CE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="00984F3F" w:rsidRPr="00DF38CE">
        <w:rPr>
          <w:rFonts w:ascii="Times New Roman" w:eastAsia="Times New Roman" w:hAnsi="Times New Roman" w:cs="Times New Roman"/>
          <w:sz w:val="24"/>
          <w:szCs w:val="24"/>
          <w:lang w:eastAsia="uk-UA"/>
        </w:rPr>
        <w:t>2026</w:t>
      </w:r>
      <w:r w:rsidR="00C874CE" w:rsidRPr="00DF38CE">
        <w:rPr>
          <w:rFonts w:ascii="Times New Roman" w:eastAsia="Times New Roman" w:hAnsi="Times New Roman" w:cs="Times New Roman"/>
          <w:sz w:val="24"/>
          <w:szCs w:val="24"/>
          <w:lang w:eastAsia="uk-UA"/>
        </w:rPr>
        <w:t>р.</w:t>
      </w:r>
      <w:r w:rsidR="00C874CE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790A1B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Управління будівництва та розвитку інфраструктури Калуської міської ради </w:t>
      </w:r>
      <w:r w:rsidR="00C87A28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C874CE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 електронній системі публічних закупівель «Prozorro» оголошено </w:t>
      </w:r>
      <w:bookmarkStart w:id="0" w:name="_Hlk233872392"/>
      <w:r w:rsidR="00C874CE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відкриті торги з особливостями по закупівлі робіт</w:t>
      </w:r>
      <w:bookmarkEnd w:id="0"/>
      <w:r w:rsidR="008F338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 об’єкту </w:t>
      </w:r>
      <w:r w:rsidR="00C874CE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A40F92" w:rsidRPr="00A40F92">
        <w:rPr>
          <w:rFonts w:ascii="Times New Roman" w:eastAsia="Calibri" w:hAnsi="Times New Roman" w:cs="Times New Roman"/>
          <w:b/>
          <w:bCs/>
          <w:sz w:val="24"/>
          <w:szCs w:val="24"/>
        </w:rPr>
        <w:t>«Реконструкція очисних споруд в с.Боднарів Боднарівського старостинського округу Калуської міської територіальної громади Івано-Франківської області (коригування)»</w:t>
      </w:r>
      <w:r w:rsidR="00C874CE" w:rsidRPr="00CF64BF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 xml:space="preserve">, </w:t>
      </w:r>
      <w:bookmarkStart w:id="1" w:name="_Hlk221088589"/>
      <w:r w:rsidR="00C874CE" w:rsidRPr="00E923C8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>(</w:t>
      </w:r>
      <w:r w:rsidR="000027F5" w:rsidRPr="00E923C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Ідентифікатор закупівлі: </w:t>
      </w:r>
      <w:r w:rsidRPr="00DF38CE">
        <w:rPr>
          <w:rFonts w:ascii="Times New Roman" w:hAnsi="Times New Roman" w:cs="Times New Roman"/>
          <w:shd w:val="clear" w:color="auto" w:fill="F8F8F8"/>
        </w:rPr>
        <w:t>UA-2026-09-02-009315-a</w:t>
      </w:r>
      <w:r w:rsidR="00C874CE" w:rsidRPr="00DF38CE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>)</w:t>
      </w:r>
      <w:r w:rsidR="00C874CE" w:rsidRPr="00E923C8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 xml:space="preserve"> </w:t>
      </w:r>
      <w:bookmarkEnd w:id="1"/>
      <w:r w:rsidR="00C874CE" w:rsidRPr="00CF64BF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 xml:space="preserve">– очікуваною вартістю -  </w:t>
      </w:r>
      <w:bookmarkStart w:id="2" w:name="_Hlk208233459"/>
      <w:bookmarkStart w:id="3" w:name="_Hlk218067033"/>
      <w:r w:rsidRPr="00DF38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uk-UA"/>
        </w:rPr>
        <w:t xml:space="preserve">26 328 254,00 </w:t>
      </w:r>
      <w:r w:rsidR="002B5F0C" w:rsidRPr="00DF38C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грн. без ПДВ.</w:t>
      </w:r>
    </w:p>
    <w:bookmarkEnd w:id="2"/>
    <w:p w14:paraId="0BD6956D" w14:textId="615BB43F" w:rsidR="00523C39" w:rsidRPr="00B23173" w:rsidRDefault="00523C39" w:rsidP="00B23173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bookmarkEnd w:id="3"/>
    <w:p w14:paraId="1DC174E5" w14:textId="3DD456A4" w:rsidR="00C874CE" w:rsidRPr="000027F5" w:rsidRDefault="00523C39" w:rsidP="00523C39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768C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="00C874CE" w:rsidRPr="003768C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З метою забезпечення виконання Постанови Кабінету Міністрів України від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                     </w:t>
      </w:r>
      <w:r w:rsidR="00C874CE" w:rsidRPr="003768C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16 грудня 2020р. N 1266 щодо оприлюднення обґрунтування технічних та якісних характеристик предмета закупівлі, розміру бюджетного призначення, оч</w:t>
      </w:r>
      <w:r w:rsidR="00C874C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ікуваної вартості по закупівлі </w:t>
      </w:r>
      <w:r w:rsidR="00C874CE"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="00A40F92" w:rsidRPr="00A40F92">
        <w:rPr>
          <w:rFonts w:ascii="Times New Roman" w:eastAsia="Calibri" w:hAnsi="Times New Roman" w:cs="Times New Roman"/>
          <w:sz w:val="24"/>
          <w:szCs w:val="24"/>
        </w:rPr>
        <w:t>«Реконструкція очисних споруд в с.Боднарів Боднарівського старостинського округу Калуської міської територіальної громади Івано-Франківської області (коригування)»</w:t>
      </w:r>
      <w:r w:rsidR="00BB6078" w:rsidRPr="00BB607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, </w:t>
      </w:r>
      <w:bookmarkStart w:id="4" w:name="_Hlk239254321"/>
      <w:r w:rsidR="004B2646" w:rsidRPr="008F338F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>(</w:t>
      </w:r>
      <w:r w:rsidR="00DF38CE" w:rsidRPr="00DF38C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Ідентифікатор закупівлі: UA-2026-09-02-009315-a</w:t>
      </w:r>
      <w:r w:rsidR="004B2646" w:rsidRPr="008F338F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 xml:space="preserve">) </w:t>
      </w:r>
      <w:bookmarkEnd w:id="4"/>
      <w:r w:rsidR="00C874CE" w:rsidRPr="008F338F">
        <w:rPr>
          <w:rFonts w:ascii="Times New Roman" w:eastAsia="Times New Roman" w:hAnsi="Times New Roman" w:cs="Times New Roman"/>
          <w:sz w:val="24"/>
          <w:szCs w:val="24"/>
          <w:lang w:eastAsia="uk-UA"/>
        </w:rPr>
        <w:t>повідомляємо:</w:t>
      </w:r>
    </w:p>
    <w:p w14:paraId="21AE32B6" w14:textId="77777777" w:rsidR="00C874CE" w:rsidRPr="00C00D2F" w:rsidRDefault="00C874CE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</w:p>
    <w:p w14:paraId="32DC2877" w14:textId="77777777" w:rsidR="00C874CE" w:rsidRPr="00C00D2F" w:rsidRDefault="00C874CE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C00D2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Обґрунтування розміру бюджетного призначення:</w:t>
      </w:r>
    </w:p>
    <w:p w14:paraId="4309277C" w14:textId="5B6467BA" w:rsidR="00C874CE" w:rsidRPr="00446899" w:rsidRDefault="00AE1552" w:rsidP="004468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4689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Відповідно до рішення Калуської міської ради від </w:t>
      </w:r>
      <w:r w:rsidR="00446899" w:rsidRPr="00446899">
        <w:rPr>
          <w:rFonts w:ascii="Times New Roman" w:eastAsia="Times New Roman" w:hAnsi="Times New Roman" w:cs="Times New Roman"/>
          <w:sz w:val="24"/>
          <w:szCs w:val="24"/>
          <w:lang w:eastAsia="uk-UA"/>
        </w:rPr>
        <w:t>27.08.2026</w:t>
      </w:r>
      <w:r w:rsidR="00446899">
        <w:rPr>
          <w:rFonts w:ascii="Times New Roman" w:eastAsia="Times New Roman" w:hAnsi="Times New Roman" w:cs="Times New Roman"/>
          <w:sz w:val="24"/>
          <w:szCs w:val="24"/>
          <w:lang w:eastAsia="uk-UA"/>
        </w:rPr>
        <w:t>р.</w:t>
      </w:r>
      <w:r w:rsidR="00446899" w:rsidRPr="0044689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№ 5512 </w:t>
      </w:r>
      <w:r w:rsidRPr="00446899">
        <w:rPr>
          <w:rFonts w:ascii="Times New Roman" w:eastAsia="Times New Roman" w:hAnsi="Times New Roman" w:cs="Times New Roman"/>
          <w:sz w:val="24"/>
          <w:szCs w:val="24"/>
          <w:lang w:eastAsia="uk-UA"/>
        </w:rPr>
        <w:t>«</w:t>
      </w:r>
      <w:r w:rsidR="00446899" w:rsidRPr="00446899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 внесення змін до бюджету Калуської міської територіальної громади на 2026 рік</w:t>
      </w:r>
      <w:r w:rsidRPr="00446899">
        <w:rPr>
          <w:rFonts w:ascii="Times New Roman" w:eastAsia="Times New Roman" w:hAnsi="Times New Roman" w:cs="Times New Roman"/>
          <w:sz w:val="24"/>
          <w:szCs w:val="24"/>
          <w:lang w:eastAsia="uk-UA"/>
        </w:rPr>
        <w:t>».</w:t>
      </w:r>
    </w:p>
    <w:p w14:paraId="513C9A1C" w14:textId="77777777" w:rsidR="00C874CE" w:rsidRPr="00C00D2F" w:rsidRDefault="00C874CE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</w:p>
    <w:p w14:paraId="1CF10AC0" w14:textId="77777777" w:rsidR="00C874CE" w:rsidRPr="00C00D2F" w:rsidRDefault="00C874CE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C00D2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Обґрунтування очікуваної вартість предмета закупівлі:</w:t>
      </w:r>
    </w:p>
    <w:p w14:paraId="489385A4" w14:textId="40F57BC9" w:rsidR="00C874CE" w:rsidRDefault="00C874CE" w:rsidP="00C874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Визначення очікуваної вартості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робіт 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по об’єкту </w:t>
      </w:r>
      <w:r w:rsidR="00B54AC5" w:rsidRPr="00B54AC5">
        <w:rPr>
          <w:rFonts w:ascii="Times New Roman" w:eastAsia="Calibri" w:hAnsi="Times New Roman" w:cs="Times New Roman"/>
          <w:sz w:val="24"/>
          <w:szCs w:val="24"/>
        </w:rPr>
        <w:t>«</w:t>
      </w:r>
      <w:r w:rsidR="00A40F92" w:rsidRPr="00A40F92">
        <w:rPr>
          <w:rFonts w:ascii="Times New Roman" w:eastAsia="Calibri" w:hAnsi="Times New Roman" w:cs="Times New Roman"/>
          <w:sz w:val="24"/>
          <w:szCs w:val="24"/>
        </w:rPr>
        <w:t>«Реконструкція очисних споруд в с.Боднарів Боднарівського старостинського округу Калуської міської територіальної громади Івано-Франківської області (коригування)»</w:t>
      </w:r>
      <w:r w:rsidR="00A40F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було здійснено Замовником відповідно до вимог наказу Міністерства розвитку економіки, торгівлі та сільського господарства України від 15.04.2020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№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708 «Про затвердження Порядку визначення предмета закупівлі»</w:t>
      </w:r>
      <w:r w:rsidR="00C92FE5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(із змінами)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, з урахуванням чинних кошторисних норм України, які затверджені  наказом «Міністерства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р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озвитку громад та т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ериторій України від 31.12.2021р. №374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 наказу Мінекономіки від 18.02.2020р. №275 «Про затвердження примірної методики визначення очікуваної вартості пре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дмета закупівлі»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, та зведеного кошторисного розрахунку на </w:t>
      </w:r>
      <w:r w:rsidR="00B54AC5" w:rsidRPr="00B54AC5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об’єкт будівництва відповідно до розробленої проєктно-кошторисної документації з врахуванням позитивного експертного звіту щодо розгляду проектної документації  на будівництво </w:t>
      </w:r>
      <w:r w:rsidR="00B54AC5" w:rsidRPr="005972B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№ </w:t>
      </w:r>
      <w:r w:rsidR="00A40F92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09-041-26</w:t>
      </w:r>
      <w:r w:rsidR="005972BB" w:rsidRPr="005972B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="00B54AC5" w:rsidRPr="005972B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від </w:t>
      </w:r>
      <w:r w:rsidR="005972B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  </w:t>
      </w:r>
      <w:r w:rsidR="00A40F92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16.06.</w:t>
      </w:r>
      <w:r w:rsidR="005972BB" w:rsidRPr="005972B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2026 р</w:t>
      </w:r>
      <w:r w:rsidR="00B54AC5" w:rsidRPr="005972B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.</w:t>
      </w:r>
    </w:p>
    <w:p w14:paraId="1B7D4D04" w14:textId="77777777" w:rsidR="00B54AC5" w:rsidRDefault="00B54AC5" w:rsidP="00A40F92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</w:p>
    <w:p w14:paraId="2026E06B" w14:textId="2B64A44F" w:rsidR="007C4BFB" w:rsidRPr="00E73AAF" w:rsidRDefault="00C874CE" w:rsidP="00A40F92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uk-UA"/>
        </w:rPr>
      </w:pPr>
      <w:r w:rsidRPr="00C5195A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Разом по зведеному кошторисному розрахунку (без ПДВ): </w:t>
      </w:r>
      <w:bookmarkStart w:id="5" w:name="_Hlk218067050"/>
      <w:bookmarkStart w:id="6" w:name="_Hlk207201414"/>
      <w:bookmarkStart w:id="7" w:name="_Hlk208491429"/>
      <w:r w:rsidR="002B5F0C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26 635 676,00</w:t>
      </w:r>
      <w:r w:rsidRPr="00F63544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грн</w:t>
      </w:r>
      <w:bookmarkEnd w:id="5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.</w:t>
      </w:r>
      <w:bookmarkEnd w:id="6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bookmarkEnd w:id="7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- 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глава 10 (утримання служби замовника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та інжинірингові послуги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) – </w:t>
      </w:r>
      <w:bookmarkStart w:id="8" w:name="_Hlk218067062"/>
      <w:r w:rsidR="002B5F0C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295 956,00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грн</w:t>
      </w:r>
      <w:bookmarkEnd w:id="8"/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. –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глава 12 (проектні, 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вишукувальні роботи,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експертиза 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та авторський нагляд) – </w:t>
      </w:r>
      <w:bookmarkStart w:id="9" w:name="_Hlk238642936"/>
      <w:r w:rsidR="002B5F0C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72 950,00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грн</w:t>
      </w:r>
      <w:bookmarkEnd w:id="9"/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+ (ПДВ 20%)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– </w:t>
      </w:r>
      <w:bookmarkStart w:id="10" w:name="_Hlk238642947"/>
      <w:r w:rsidR="002B5F0C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5 327 135,00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грн</w:t>
      </w:r>
      <w:bookmarkEnd w:id="10"/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. = </w:t>
      </w:r>
      <w:bookmarkStart w:id="11" w:name="_Hlk238642957"/>
      <w:r w:rsidR="002B5F0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31 593 905,00</w:t>
      </w:r>
      <w:r w:rsidR="00582143" w:rsidRPr="00E73AAF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грн. з ПДВ</w:t>
      </w:r>
      <w:r w:rsidR="00790A1B" w:rsidRPr="00E73AAF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.</w:t>
      </w:r>
      <w:bookmarkEnd w:id="11"/>
    </w:p>
    <w:p w14:paraId="60EBD926" w14:textId="77777777" w:rsidR="002B5F0C" w:rsidRDefault="002B5F0C" w:rsidP="00A40F92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26 635 676,00</w:t>
      </w:r>
      <w:r w:rsidRPr="00F63544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грн</w:t>
      </w:r>
      <w:r w:rsidR="0058214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>.</w:t>
      </w:r>
      <w:r w:rsidR="00582143" w:rsidRPr="0058214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 xml:space="preserve"> </w:t>
      </w:r>
      <w:r w:rsidR="000636A8" w:rsidRPr="004D306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 xml:space="preserve">-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295 956,00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грн</w:t>
      </w:r>
      <w:r w:rsidR="0058214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>.</w:t>
      </w:r>
      <w:r w:rsidR="000636A8" w:rsidRPr="004D306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 xml:space="preserve">, -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72 950,00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грн</w:t>
      </w:r>
      <w:r w:rsidRPr="004D306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 xml:space="preserve"> </w:t>
      </w:r>
      <w:r w:rsidR="002D7B60" w:rsidRPr="004D306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>+</w:t>
      </w:r>
      <w:r w:rsidR="002D7B60" w:rsidRPr="004D3069">
        <w:rPr>
          <w:bCs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5 327 135,00 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грн</w:t>
      </w:r>
      <w:r w:rsidR="007F106F" w:rsidRPr="004D306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 xml:space="preserve">. </w:t>
      </w:r>
      <w:r w:rsidR="00756B20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 xml:space="preserve">= </w:t>
      </w:r>
      <w:bookmarkStart w:id="12" w:name="_Hlk238643029"/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31 593 905,00</w:t>
      </w:r>
      <w:r w:rsidRPr="00E73AAF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грн. з ПДВ.</w:t>
      </w:r>
    </w:p>
    <w:bookmarkEnd w:id="12"/>
    <w:p w14:paraId="1C66269D" w14:textId="77777777" w:rsidR="002B5F0C" w:rsidRDefault="00B54AC5" w:rsidP="002B5F0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Річний план закупівлі на 2026р становить </w:t>
      </w:r>
      <w:r w:rsidR="00756B20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- </w:t>
      </w:r>
      <w:r w:rsidR="002B5F0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31 593 905,00</w:t>
      </w:r>
      <w:r w:rsidR="002B5F0C" w:rsidRPr="00E73AAF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грн. з ПДВ.</w:t>
      </w:r>
    </w:p>
    <w:p w14:paraId="56F3A135" w14:textId="4BE91B3E" w:rsidR="00DF38CE" w:rsidRDefault="00756B20" w:rsidP="00DF38CE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756B20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Очікувана вартість предмета закупівлі в оголошенні про проведення закупівлі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–</w:t>
      </w:r>
      <w:r w:rsidR="008F338F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</w:t>
      </w:r>
      <w:r w:rsidR="00DF38CE" w:rsidRPr="00DF38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uk-UA"/>
        </w:rPr>
        <w:t xml:space="preserve">26 328 254,00 </w:t>
      </w:r>
      <w:r w:rsidR="00DF38CE" w:rsidRPr="00DF38C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грн. без ПДВ.</w:t>
      </w:r>
    </w:p>
    <w:p w14:paraId="48C6EA25" w14:textId="77777777" w:rsidR="00DF38CE" w:rsidRPr="00DF38CE" w:rsidRDefault="00DF38CE" w:rsidP="00DF38CE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14:paraId="6514E0CB" w14:textId="5B7C5581" w:rsidR="00C874CE" w:rsidRPr="00C00D2F" w:rsidRDefault="00C874CE" w:rsidP="00DF38C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C00D2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Технічні та якісні характеристики предмета закупівлі :</w:t>
      </w:r>
    </w:p>
    <w:p w14:paraId="6D00C594" w14:textId="77777777" w:rsidR="00C874CE" w:rsidRPr="00C00D2F" w:rsidRDefault="00C874CE" w:rsidP="00C874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Технічні та якісні характеристики предмета закупівлі визначені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згідно 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проектно-кошторисної документації.</w:t>
      </w:r>
    </w:p>
    <w:p w14:paraId="51A8A5F1" w14:textId="249A94C1" w:rsidR="00C874CE" w:rsidRPr="00C00D2F" w:rsidRDefault="00C874CE" w:rsidP="00C874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CF64B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Технічні вимоги щодо закупівлі робіт по об’єкту </w:t>
      </w:r>
      <w:r w:rsidR="00A40F92" w:rsidRPr="00A40F92">
        <w:rPr>
          <w:rFonts w:ascii="Times New Roman" w:eastAsia="Calibri" w:hAnsi="Times New Roman" w:cs="Times New Roman"/>
          <w:sz w:val="24"/>
          <w:szCs w:val="24"/>
        </w:rPr>
        <w:t>«Реконструкція очисних споруд в с.Боднарів Боднарівського старостинського округу Калуської міської територіальної громади Івано-Франківської області (коригування)»</w:t>
      </w:r>
      <w:r w:rsidR="001429E1" w:rsidRPr="00CF64B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, </w:t>
      </w:r>
      <w:r w:rsidR="00DF38CE" w:rsidRPr="00DF38CE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 xml:space="preserve">(Ідентифікатор закупівлі: UA-2026-09-02-009315-a) </w:t>
      </w:r>
      <w:r w:rsidR="004B2646" w:rsidRPr="00CF64BF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 xml:space="preserve"> </w:t>
      </w:r>
      <w:r w:rsidRPr="00CF64BF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uk-UA"/>
        </w:rPr>
        <w:t xml:space="preserve"> </w:t>
      </w:r>
      <w:r w:rsidRPr="00CF64B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передбачено Додатком 3 до тендерної документації.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</w:p>
    <w:p w14:paraId="78818F2A" w14:textId="0F980F9B" w:rsidR="000027F5" w:rsidRDefault="000027F5" w:rsidP="001B6160">
      <w:pPr>
        <w:spacing w:after="0" w:line="240" w:lineRule="auto"/>
        <w:jc w:val="both"/>
        <w:rPr>
          <w:rFonts w:ascii="Arial" w:eastAsia="SimSun" w:hAnsi="Arial" w:cs="Arial"/>
          <w:spacing w:val="-3"/>
          <w:kern w:val="2"/>
          <w:sz w:val="20"/>
          <w:szCs w:val="20"/>
          <w:lang w:eastAsia="uk-UA"/>
        </w:rPr>
      </w:pPr>
    </w:p>
    <w:p w14:paraId="579B6E92" w14:textId="00EDB8E6" w:rsidR="00756B20" w:rsidRDefault="00756B20" w:rsidP="001B6160">
      <w:pPr>
        <w:spacing w:after="0" w:line="240" w:lineRule="auto"/>
        <w:jc w:val="both"/>
        <w:rPr>
          <w:rFonts w:ascii="Arial" w:eastAsia="SimSun" w:hAnsi="Arial" w:cs="Arial"/>
          <w:spacing w:val="-3"/>
          <w:kern w:val="2"/>
          <w:sz w:val="20"/>
          <w:szCs w:val="20"/>
          <w:lang w:eastAsia="uk-UA"/>
        </w:rPr>
      </w:pPr>
    </w:p>
    <w:p w14:paraId="13A3ABDF" w14:textId="77777777" w:rsidR="00B54AC5" w:rsidRPr="00B54AC5" w:rsidRDefault="00B54AC5" w:rsidP="00B54AC5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1"/>
          <w:szCs w:val="21"/>
          <w:lang w:eastAsia="uk-UA"/>
        </w:rPr>
      </w:pPr>
    </w:p>
    <w:p w14:paraId="1C40F0B7" w14:textId="77777777" w:rsidR="00113579" w:rsidRPr="00113579" w:rsidRDefault="00113579" w:rsidP="00113579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right"/>
        <w:rPr>
          <w:rFonts w:ascii="Times New Roman" w:eastAsia="SimSun" w:hAnsi="Times New Roman" w:cs="Times New Roman"/>
          <w:b/>
          <w:kern w:val="2"/>
          <w:sz w:val="21"/>
          <w:szCs w:val="21"/>
          <w:lang w:eastAsia="uk-UA"/>
        </w:rPr>
      </w:pPr>
      <w:r w:rsidRPr="00113579">
        <w:rPr>
          <w:rFonts w:ascii="Times New Roman" w:eastAsia="SimSun" w:hAnsi="Times New Roman" w:cs="Times New Roman"/>
          <w:b/>
          <w:kern w:val="2"/>
          <w:sz w:val="21"/>
          <w:szCs w:val="21"/>
          <w:lang w:eastAsia="uk-UA"/>
        </w:rPr>
        <w:t>ДОДАТОК №3</w:t>
      </w:r>
    </w:p>
    <w:p w14:paraId="025F4E89" w14:textId="77777777" w:rsidR="00113579" w:rsidRPr="00113579" w:rsidRDefault="00113579" w:rsidP="00113579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right"/>
        <w:rPr>
          <w:rFonts w:ascii="Times New Roman" w:eastAsia="SimSun" w:hAnsi="Times New Roman" w:cs="Times New Roman"/>
          <w:b/>
          <w:kern w:val="2"/>
          <w:sz w:val="21"/>
          <w:szCs w:val="21"/>
          <w:lang w:eastAsia="uk-UA"/>
        </w:rPr>
      </w:pPr>
      <w:r w:rsidRPr="00113579">
        <w:rPr>
          <w:rFonts w:ascii="Times New Roman" w:eastAsia="SimSun" w:hAnsi="Times New Roman" w:cs="Times New Roman"/>
          <w:b/>
          <w:kern w:val="2"/>
          <w:sz w:val="21"/>
          <w:szCs w:val="21"/>
          <w:lang w:eastAsia="uk-UA"/>
        </w:rPr>
        <w:t>до тендерної документації</w:t>
      </w:r>
    </w:p>
    <w:p w14:paraId="1D549E23" w14:textId="77777777" w:rsidR="00113579" w:rsidRPr="00113579" w:rsidRDefault="00113579" w:rsidP="00113579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caps/>
          <w:kern w:val="2"/>
          <w:sz w:val="21"/>
          <w:szCs w:val="21"/>
          <w:lang w:eastAsia="uk-UA"/>
        </w:rPr>
      </w:pPr>
    </w:p>
    <w:p w14:paraId="52435951" w14:textId="77777777" w:rsidR="00113579" w:rsidRPr="00113579" w:rsidRDefault="00113579" w:rsidP="00113579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iCs/>
          <w:kern w:val="2"/>
          <w:sz w:val="21"/>
          <w:szCs w:val="21"/>
          <w:lang w:eastAsia="uk-UA"/>
        </w:rPr>
      </w:pPr>
      <w:r w:rsidRPr="00113579">
        <w:rPr>
          <w:rFonts w:ascii="Times New Roman" w:eastAsia="SimSun" w:hAnsi="Times New Roman" w:cs="Times New Roman"/>
          <w:b/>
          <w:iCs/>
          <w:kern w:val="2"/>
          <w:sz w:val="21"/>
          <w:szCs w:val="21"/>
          <w:lang w:eastAsia="uk-UA"/>
        </w:rPr>
        <w:t>Інформація про необхідні технічні, якісні та кількісні характеристики предмета закупівлі</w:t>
      </w:r>
    </w:p>
    <w:p w14:paraId="7CC65688" w14:textId="77777777" w:rsidR="00113579" w:rsidRPr="00113579" w:rsidRDefault="00113579" w:rsidP="00113579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iCs/>
          <w:kern w:val="2"/>
          <w:sz w:val="21"/>
          <w:szCs w:val="21"/>
          <w:lang w:eastAsia="uk-UA"/>
        </w:rPr>
      </w:pPr>
    </w:p>
    <w:p w14:paraId="5FF2A500" w14:textId="77777777" w:rsidR="00113579" w:rsidRPr="00113579" w:rsidRDefault="00113579" w:rsidP="00113579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iCs/>
          <w:caps/>
          <w:kern w:val="2"/>
          <w:sz w:val="21"/>
          <w:szCs w:val="21"/>
          <w:lang w:eastAsia="uk-UA"/>
        </w:rPr>
      </w:pPr>
      <w:r w:rsidRPr="00113579">
        <w:rPr>
          <w:rFonts w:ascii="Times New Roman" w:eastAsia="SimSun" w:hAnsi="Times New Roman" w:cs="Times New Roman"/>
          <w:b/>
          <w:iCs/>
          <w:caps/>
          <w:kern w:val="2"/>
          <w:sz w:val="21"/>
          <w:szCs w:val="21"/>
          <w:lang w:eastAsia="uk-UA"/>
        </w:rPr>
        <w:t>ТЕХНІЧНА СПЕЦИФІКАЦІЯ</w:t>
      </w:r>
    </w:p>
    <w:p w14:paraId="7AB0EC1B" w14:textId="77777777" w:rsidR="00113579" w:rsidRPr="00113579" w:rsidRDefault="00113579" w:rsidP="00113579">
      <w:pPr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uk-UA"/>
        </w:rPr>
      </w:pPr>
    </w:p>
    <w:p w14:paraId="705EB25B" w14:textId="77777777" w:rsidR="00113579" w:rsidRPr="00113579" w:rsidRDefault="00113579" w:rsidP="00113579">
      <w:pPr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1"/>
          <w:szCs w:val="21"/>
          <w:lang w:eastAsia="uk-UA"/>
        </w:rPr>
      </w:pPr>
      <w:r w:rsidRPr="00113579">
        <w:rPr>
          <w:rFonts w:ascii="Times New Roman" w:eastAsia="SimSun" w:hAnsi="Times New Roman" w:cs="Times New Roman"/>
          <w:kern w:val="2"/>
          <w:sz w:val="21"/>
          <w:szCs w:val="21"/>
          <w:lang w:eastAsia="uk-UA"/>
        </w:rPr>
        <w:t xml:space="preserve">по об’єкту </w:t>
      </w:r>
      <w:r w:rsidRPr="00113579">
        <w:rPr>
          <w:rFonts w:ascii="Times New Roman" w:eastAsia="SimSun" w:hAnsi="Times New Roman" w:cs="Times New Roman"/>
          <w:b/>
          <w:kern w:val="2"/>
          <w:sz w:val="21"/>
          <w:szCs w:val="21"/>
          <w:lang w:eastAsia="uk-UA"/>
        </w:rPr>
        <w:t>"Реконструкція очисних споруд в с. Боднарів Боднарівського старостинського округу Калуської міської територіальної громади Івано-Франківської області (коригування)"</w:t>
      </w:r>
    </w:p>
    <w:p w14:paraId="7BED3249" w14:textId="77777777" w:rsidR="00113579" w:rsidRPr="00113579" w:rsidRDefault="00113579" w:rsidP="00113579">
      <w:pPr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1"/>
          <w:szCs w:val="21"/>
          <w:highlight w:val="yellow"/>
          <w:lang w:eastAsia="uk-UA"/>
        </w:rPr>
      </w:pPr>
    </w:p>
    <w:p w14:paraId="55AF03A5" w14:textId="77777777" w:rsidR="00113579" w:rsidRPr="00113579" w:rsidRDefault="00113579" w:rsidP="00113579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1"/>
          <w:szCs w:val="21"/>
          <w:lang w:eastAsia="uk-UA"/>
        </w:rPr>
      </w:pPr>
      <w:r w:rsidRPr="00113579">
        <w:rPr>
          <w:rFonts w:ascii="Times New Roman" w:eastAsia="SimSun" w:hAnsi="Times New Roman" w:cs="Times New Roman"/>
          <w:color w:val="FF0000"/>
          <w:kern w:val="2"/>
          <w:sz w:val="21"/>
          <w:szCs w:val="21"/>
          <w:lang w:eastAsia="uk-UA"/>
        </w:rPr>
        <w:tab/>
      </w:r>
      <w:r w:rsidRPr="00113579">
        <w:rPr>
          <w:rFonts w:ascii="Times New Roman" w:eastAsia="SimSun" w:hAnsi="Times New Roman" w:cs="Times New Roman"/>
          <w:kern w:val="2"/>
          <w:sz w:val="21"/>
          <w:szCs w:val="21"/>
          <w:lang w:eastAsia="uk-UA"/>
        </w:rPr>
        <w:t>Клас наслідків (відповідальності) – СС2</w:t>
      </w:r>
    </w:p>
    <w:tbl>
      <w:tblPr>
        <w:tblW w:w="9806" w:type="dxa"/>
        <w:tblInd w:w="83" w:type="dxa"/>
        <w:tblLook w:val="04A0" w:firstRow="1" w:lastRow="0" w:firstColumn="1" w:lastColumn="0" w:noHBand="0" w:noVBand="1"/>
      </w:tblPr>
      <w:tblGrid>
        <w:gridCol w:w="658"/>
        <w:gridCol w:w="1583"/>
        <w:gridCol w:w="5184"/>
        <w:gridCol w:w="1134"/>
        <w:gridCol w:w="1247"/>
      </w:tblGrid>
      <w:tr w:rsidR="00113579" w:rsidRPr="00113579" w14:paraId="512F07A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BA4C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№ п/п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D96A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Обґрун-тування (шифр норми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A34A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Найменування робіт і витрат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2C14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Одиниця виміру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DE67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Кількість</w:t>
            </w:r>
          </w:p>
        </w:tc>
      </w:tr>
      <w:tr w:rsidR="00113579" w:rsidRPr="00113579" w14:paraId="409D70E0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5296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2DDF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A1C6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F924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C5E6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5</w:t>
            </w:r>
          </w:p>
        </w:tc>
      </w:tr>
      <w:tr w:rsidR="00113579" w:rsidRPr="00113579" w14:paraId="3733CC46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01FB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D56E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B57A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Локальний кошторис №02-01-01</w:t>
            </w:r>
          </w:p>
          <w:p w14:paraId="72AE479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Очисні споруди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CF5A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9998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</w:p>
        </w:tc>
      </w:tr>
      <w:tr w:rsidR="00113579" w:rsidRPr="00113579" w14:paraId="1284C63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0796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EA52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1EA1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Роздiл 1. Земляні роботи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E149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8294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</w:p>
        </w:tc>
      </w:tr>
      <w:tr w:rsidR="00113579" w:rsidRPr="00113579" w14:paraId="57C7D75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4E6A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150C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КБ1-13-2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163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Розроблення ґрунту у відвал екскаваторами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"драглайн" або "зворотна лопата" з ковшом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місткістю 0,4 [0,3-0,45] м3, група ґрунтів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6145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793A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0,39</w:t>
            </w:r>
          </w:p>
        </w:tc>
      </w:tr>
      <w:tr w:rsidR="00113579" w:rsidRPr="00113579" w14:paraId="7AADFCC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CF98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C75A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КБ1-27-1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9319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Засипка траншей і котлованів бульдозерами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потужністю 59 кВт [80 к.с.] з переміщенням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ґрунту до 5 м, група ґрунтів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0967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8616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0,345</w:t>
            </w:r>
          </w:p>
        </w:tc>
      </w:tr>
      <w:tr w:rsidR="00113579" w:rsidRPr="00113579" w14:paraId="68B3A38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7D72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4EFA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КБ1-27-7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B558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Додавати на кожні наступні 5 м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переміщення ґрунту [понад 5 м] для засипки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траншей і котлованів бульдозерами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потужністю 59 кВт [80 к.с.], група ґрунтів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BFC4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ABF8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0,345</w:t>
            </w:r>
          </w:p>
        </w:tc>
      </w:tr>
      <w:tr w:rsidR="00113579" w:rsidRPr="00113579" w14:paraId="703806FD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5059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4A815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КБ1-166-1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0FDE1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Засипка вручну траншей, пазух котлованів і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ям, група ґрунтів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868D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A101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0,45</w:t>
            </w:r>
          </w:p>
        </w:tc>
      </w:tr>
      <w:tr w:rsidR="00113579" w:rsidRPr="00113579" w14:paraId="096DA89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1007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A8B25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КБ1-134-1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90F1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Ущільнення ґрунту пневматичними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трамбівками, група ґрунтів 1,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3C62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4E0B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3,45</w:t>
            </w:r>
          </w:p>
        </w:tc>
      </w:tr>
      <w:tr w:rsidR="00113579" w:rsidRPr="00113579" w14:paraId="5BB64AC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8A59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515FA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8F14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Роздiл 2. Плита днища ПД-1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D52B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AFE2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</w:tr>
      <w:tr w:rsidR="00113579" w:rsidRPr="00113579" w14:paraId="315F650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ECDB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6CC21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КБ11-1-2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2087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Ущільнення ґрунту щебенем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CC96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64E8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1,6875</w:t>
            </w:r>
          </w:p>
        </w:tc>
      </w:tr>
      <w:tr w:rsidR="00113579" w:rsidRPr="00113579" w14:paraId="24138C4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3FBD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20EDA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КБ8-2-2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0723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Улаштування основи під фундаменти щебеневої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9E06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 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7D8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44</w:t>
            </w:r>
          </w:p>
        </w:tc>
      </w:tr>
      <w:tr w:rsidR="00113579" w:rsidRPr="00113579" w14:paraId="55FC10F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8FFF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FA85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КБ8-2-1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967F3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Улаштування основи під фундаменти піщаної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5890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 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7A54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16</w:t>
            </w:r>
          </w:p>
        </w:tc>
      </w:tr>
      <w:tr w:rsidR="00113579" w:rsidRPr="00113579" w14:paraId="1EC208C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3F02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1F8BD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КБ6-1-16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0574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Улаштування фундаментних плит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залізобетонних плоских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233D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C67A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0,4</w:t>
            </w:r>
          </w:p>
        </w:tc>
      </w:tr>
      <w:tr w:rsidR="00113579" w:rsidRPr="00113579" w14:paraId="03570E1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7853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EA7C3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С124-22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6A55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Гарячекатана арматурна сталь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періодичного профілю, клас А-ІІІ, діаметр 12мм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157E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6820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2,87196</w:t>
            </w:r>
          </w:p>
        </w:tc>
      </w:tr>
      <w:tr w:rsidR="00113579" w:rsidRPr="00113579" w14:paraId="2D2DEF0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4C0E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9465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С124-20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D65E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Гарячекатана арматурна сталь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періодичного профілю, клас А-ІІІ, діаметр 8мм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C36E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1F9E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0,07328</w:t>
            </w:r>
          </w:p>
        </w:tc>
      </w:tr>
      <w:tr w:rsidR="00113579" w:rsidRPr="00113579" w14:paraId="72CADB6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8025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F784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7565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Роздiл 3. Плита днища ПД-2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7900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C7F4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</w:tr>
      <w:tr w:rsidR="00113579" w:rsidRPr="00113579" w14:paraId="0399C07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08CE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A95F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КБ11-1-2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918E6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Ущільнення ґрунту щебенем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D116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1CB8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0,0765</w:t>
            </w:r>
          </w:p>
        </w:tc>
      </w:tr>
      <w:tr w:rsidR="00113579" w:rsidRPr="00113579" w14:paraId="286BF150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9D84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AA1A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КБ8-2-2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7CA7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Улаштування основи під фундаменти щебеневої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053A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 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5647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2,2</w:t>
            </w:r>
          </w:p>
        </w:tc>
      </w:tr>
      <w:tr w:rsidR="00113579" w:rsidRPr="00113579" w14:paraId="5F02106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559D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537E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КБ8-2-1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F1AE5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Улаштування основи під фундаменти піщаної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7ABF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 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C13D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0,4</w:t>
            </w:r>
          </w:p>
        </w:tc>
      </w:tr>
      <w:tr w:rsidR="00113579" w:rsidRPr="00113579" w14:paraId="3DFA88A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BE51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124A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КБ6-1-16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837F1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Улаштування фундаментних плит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залізобетонних плоских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6FC8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1C68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0,019</w:t>
            </w:r>
          </w:p>
        </w:tc>
      </w:tr>
      <w:tr w:rsidR="00113579" w:rsidRPr="00113579" w14:paraId="26AEC406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862E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8012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С124-22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113F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Гарячекатана арматурна сталь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періодичного профілю, клас А-ІІІ, діаметр 12мм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748D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31C3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0,13596</w:t>
            </w:r>
          </w:p>
        </w:tc>
      </w:tr>
      <w:tr w:rsidR="00113579" w:rsidRPr="00113579" w14:paraId="372DB33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2E3B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59D2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С124-20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BE5CA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Гарячекатана арматурна сталь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періодичного профілю, клас А-ІІІ, діаметр 8мм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B19B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63A7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0,00336</w:t>
            </w:r>
          </w:p>
        </w:tc>
      </w:tr>
      <w:tr w:rsidR="00113579" w:rsidRPr="00113579" w14:paraId="7084A66D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0D92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6E83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81B7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Роздiл 4. Монолітна плита ПМ-1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1892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690F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</w:tr>
      <w:tr w:rsidR="00113579" w:rsidRPr="00113579" w14:paraId="778B5FA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19B1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8503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КБ11-1-2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A666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Ущільнення ґрунту щебенем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6A92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2FD4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0,1275</w:t>
            </w:r>
          </w:p>
        </w:tc>
      </w:tr>
      <w:tr w:rsidR="00113579" w:rsidRPr="00113579" w14:paraId="5614B71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1D28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7445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КБ8-2-1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489C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Улаштування основи під фундаменти піщаної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6738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 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AF2E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0,7</w:t>
            </w:r>
          </w:p>
        </w:tc>
      </w:tr>
      <w:tr w:rsidR="00113579" w:rsidRPr="00113579" w14:paraId="13F63B0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007C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65C45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КБ6-1-16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E7EF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Улаштування фундаментних плит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залізобетонних плоских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875B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792C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0,028</w:t>
            </w:r>
          </w:p>
        </w:tc>
      </w:tr>
      <w:tr w:rsidR="00113579" w:rsidRPr="00113579" w14:paraId="4AA99DAF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33C8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lastRenderedPageBreak/>
              <w:t>21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50D35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С124-22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89D1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Гарячекатана арматурна сталь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періодичного профілю, клас А-ІІІ, діаметр 12мм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0734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3031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0,11287</w:t>
            </w:r>
          </w:p>
        </w:tc>
      </w:tr>
      <w:tr w:rsidR="00113579" w:rsidRPr="00113579" w14:paraId="6E5EC0F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31BB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C015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C651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Роздiл 5. Монолітна плита ПМ-2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EC7D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594E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</w:tr>
      <w:tr w:rsidR="00113579" w:rsidRPr="00113579" w14:paraId="7D7D10D0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E2D3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923C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КБ11-1-2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EFEE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Ущільнення ґрунту щебенем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5F42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46F4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0,24</w:t>
            </w:r>
          </w:p>
        </w:tc>
      </w:tr>
      <w:tr w:rsidR="00113579" w:rsidRPr="00113579" w14:paraId="224F96EF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AF3A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2EDE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КБ8-2-1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E217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Улаштування основи під фундаменти піщаної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5DA6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 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92A1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1,2</w:t>
            </w:r>
          </w:p>
        </w:tc>
      </w:tr>
      <w:tr w:rsidR="00113579" w:rsidRPr="00113579" w14:paraId="621CD053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E10A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2FCD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КБ6-1-16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99F56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Улаштування фундаментних плит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залізобетонних плоских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2960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2B16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0,053</w:t>
            </w:r>
          </w:p>
        </w:tc>
      </w:tr>
      <w:tr w:rsidR="00113579" w:rsidRPr="00113579" w14:paraId="3ECF2366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0EF6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DD1F6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С124-22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C880A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Гарячекатана арматурна сталь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періодичного профілю, клас А-ІІІ, діаметр 12мм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B878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C149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0,21501</w:t>
            </w:r>
          </w:p>
        </w:tc>
      </w:tr>
      <w:tr w:rsidR="00113579" w:rsidRPr="00113579" w14:paraId="605F173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DD68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B9DA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D159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Роздiл 6. Монтажні роботи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24BF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87A0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</w:tr>
      <w:tr w:rsidR="00113579" w:rsidRPr="00113579" w14:paraId="60D0752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A98A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F52A7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КМ18-1-19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2A08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Монтаж на відкритій площадці апарата або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посудини горизонтальної або вертикальної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без привода, що надходять у зібраному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вигляді, маса 0,3 т (станція біологічного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очищення- 4 шт, перепадний колодязь- 2 шт,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 xml:space="preserve"> муловий стабілізатор - 1 шт, Установка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гідролізу - 1 шт, контактний резервуар - 1 шт,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 xml:space="preserve"> полімерна станція - 1 шт, збірний колодязь -2 шт, технологічне приміщення та приміщення повітродувної - 2 шт, КНС - 1шт)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5C01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7637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15</w:t>
            </w:r>
          </w:p>
        </w:tc>
      </w:tr>
      <w:tr w:rsidR="00113579" w:rsidRPr="00113579" w14:paraId="3777625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ECC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84C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7A6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Локальний кошторис №02-01-02</w:t>
            </w:r>
          </w:p>
          <w:p w14:paraId="4181714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bCs/>
                <w:color w:val="000000"/>
                <w:kern w:val="2"/>
                <w:lang w:eastAsia="uk-UA"/>
              </w:rPr>
              <w:t>на Внутрішній водопровід В1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4D1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8AE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</w:tr>
      <w:tr w:rsidR="00113579" w:rsidRPr="00113579" w14:paraId="03B5AA1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47EF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6CD81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67B5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  <w:t>Роздiл 1. Водопровід В1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6C2A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53DE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</w:tr>
      <w:tr w:rsidR="00113579" w:rsidRPr="00113579" w14:paraId="647CDE8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A9A3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AAE0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КБ17-7-1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34D89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Установлення баків для води об`ємом 1 м3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2587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 баків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7881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0,1</w:t>
            </w:r>
          </w:p>
        </w:tc>
      </w:tr>
      <w:tr w:rsidR="00113579" w:rsidRPr="00113579" w14:paraId="692F586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1CAC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CA65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С130-18-1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6D323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Ємність V=1,0 м3 для питної води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EDD0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1296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3388591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F093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1336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КР15-19-3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D1D7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Прокладання трубопроводів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водопостачання з труб поліетиленових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[поліпропіленових] напірних діаметром 32мм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0BA3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4DB9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0,1</w:t>
            </w:r>
          </w:p>
        </w:tc>
      </w:tr>
      <w:tr w:rsidR="00113579" w:rsidRPr="00113579" w14:paraId="37826E93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E942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6A356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С113-1374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50E2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Труби поліетиленові для подачі холодної води РЕ 100 SDR-17(1,0 МПа), зовнішній діаметр 32х2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CEE4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EA45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</w:t>
            </w:r>
          </w:p>
        </w:tc>
      </w:tr>
      <w:tr w:rsidR="00113579" w:rsidRPr="00113579" w14:paraId="3B66F060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8CB4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A4BE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КБ18-13-2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E240C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Установлення насосів відцентрових з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електродвигуном, маса агрегату до 0,2 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9BF5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 насос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F5F4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40F8D68D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0549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9E3C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С130-508-1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4D2C3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Насосна станція Delta PKSM 60; 0,37кВт;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Н=35м; 35л/хв; бак 2л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671E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BCC4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4AFDE6B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BA46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E102D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КР15-22-1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F809E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Установлення муфтових кранів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водорозбірних (електричний проточний водонагрівач)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5E0F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 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3A2E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0,01</w:t>
            </w:r>
          </w:p>
        </w:tc>
      </w:tr>
      <w:tr w:rsidR="00113579" w:rsidRPr="00113579" w14:paraId="2FEBD74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8D00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246D5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С1630-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1950-1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4377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Електричний проточний водонагрівач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Aquatica 3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195A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6AF9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6DC1E68F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9B7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6583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518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Локальний кошторис №02-01-03</w:t>
            </w:r>
          </w:p>
          <w:p w14:paraId="371429C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bCs/>
                <w:color w:val="000000"/>
                <w:kern w:val="2"/>
                <w:lang w:eastAsia="uk-UA"/>
              </w:rPr>
              <w:t>Придбання устаткування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24D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F1E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</w:tr>
      <w:tr w:rsidR="00113579" w:rsidRPr="00113579" w14:paraId="39F04C3F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6EC4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2D15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2403-11164-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31-1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5818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Станція біологічного очищення з кришкою MakBoxBio-50;   ( маса=0,205)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79F6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B914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</w:t>
            </w:r>
          </w:p>
        </w:tc>
      </w:tr>
      <w:tr w:rsidR="00113579" w:rsidRPr="00113579" w14:paraId="55004A9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9DA7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DD473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2302-9007-1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C30D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Повітродувка для станції біологічного очищення;   ( маса=0,095)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AABF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48A0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5</w:t>
            </w:r>
          </w:p>
        </w:tc>
      </w:tr>
      <w:tr w:rsidR="00113579" w:rsidRPr="00113579" w14:paraId="6AA83B7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B76F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F232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2402-4051-</w:t>
            </w:r>
          </w:p>
          <w:p w14:paraId="6A04E8C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246E6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Повітропровід PPR Ду75;   ( маса=0,0111)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6B90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компл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5025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5291780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E3F5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0B0C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241649-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1022-1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B1A77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Трубопровід активного мулу;   ( маса=0,014)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2FC0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C811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20</w:t>
            </w:r>
          </w:p>
        </w:tc>
      </w:tr>
      <w:tr w:rsidR="00113579" w:rsidRPr="00113579" w14:paraId="35B8509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62CC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0F41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2301-1054-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21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1AEE3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Насос муловий;   ( маса=0,14)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F16B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6C1D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</w:t>
            </w:r>
          </w:p>
        </w:tc>
      </w:tr>
      <w:tr w:rsidR="00113579" w:rsidRPr="00113579" w14:paraId="373F633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9979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A302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2415-1411-1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7664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Решітка канальна механічна;   ( маса=0,0827)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C48A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CF13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1CED094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DF55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A0BE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2415-1411-2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896E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Перепадний колодязь;   ( маса=0,0827)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310C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6DCA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</w:t>
            </w:r>
          </w:p>
        </w:tc>
      </w:tr>
      <w:tr w:rsidR="00113579" w:rsidRPr="00113579" w14:paraId="7B1BE930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AC62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1D28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1504-15240-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6CD5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Муловий стабілізатор;   ( маса=0,197)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FD72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DB02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2A7EDD6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DBD8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D2E9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2302-9007-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0965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Повітродувка на стабілізатор;   ( маса=0,035)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478B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91BD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00F7D224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FA1E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25E86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2402-4051-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12B73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Повітропровід PPR Ду50;   ( маса=0,008)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C9C7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компл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C4CB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379E8FE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5516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070E1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2301-1054-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lastRenderedPageBreak/>
              <w:t>22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716D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lastRenderedPageBreak/>
              <w:t>Насос муловий N=0,75 кВт;   ( маса=0,022)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5262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5886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</w:t>
            </w:r>
          </w:p>
        </w:tc>
      </w:tr>
      <w:tr w:rsidR="00113579" w:rsidRPr="00113579" w14:paraId="468FF2F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3DC3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3625A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241649-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1022-2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0D7A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Каналізаційний трубопровід Ду160;   ( маса=0,012)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E346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C39B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30</w:t>
            </w:r>
          </w:p>
        </w:tc>
      </w:tr>
      <w:tr w:rsidR="00113579" w:rsidRPr="00113579" w14:paraId="247AF1B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87F0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E7AE7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241649-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1022-3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DA257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Каналізаційний трубопровід Ду200;   ( маса=0,016)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9ED2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C9DB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25</w:t>
            </w:r>
          </w:p>
        </w:tc>
      </w:tr>
      <w:tr w:rsidR="00113579" w:rsidRPr="00113579" w14:paraId="79ACE66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88FF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8BCD1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2410-2007-1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8AF3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Установка гідролізу гіпохлориду натрію з автоматичним дозатором;   ( маса=0,096)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F4AC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42DC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36E80334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0300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01765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2410-2007-2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E723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Комплект трубопроводів та запірної арматури гіпохлориду натрію;   ( маса=0,024)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0201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компл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CCFA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0B14BE0D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FB62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D102D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1808-35001-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265CA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Контактний резервуар;   ( маса=0,045)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7CF4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68E0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4FAE24E6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BC21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14C6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1808-35001-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E2FF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Шнековий дегідратор;   ( маса=0,142)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3EBC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A111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36137D5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A767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007E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1808-35001-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B093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Полімерна станція;   ( маса=0,22)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E8CC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C97A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6786114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C8D5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6D316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1808-35001-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CF1B1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Збірний колодязь;   ( маса=0,075)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1198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C034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</w:t>
            </w:r>
          </w:p>
        </w:tc>
      </w:tr>
      <w:tr w:rsidR="00113579" w:rsidRPr="00113579" w14:paraId="1FCD5D6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1DF3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DBFB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1517-11108-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53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17F5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Щит керування очисною станцією;   (маса=0,0012)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E0F1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65FF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3B452C4F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41E7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0A47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2301-1054-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23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2A47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Насос дозування полімеру;   ( маса=0,012)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CB32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219D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</w:t>
            </w:r>
          </w:p>
        </w:tc>
      </w:tr>
      <w:tr w:rsidR="00113579" w:rsidRPr="00113579" w14:paraId="4EE8B13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1B42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A2E9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1601-1022-1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B1813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Фільтр доочищення MaxBoxFloc-100 з повітропроводами та напірними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трубопроводами в комплекті;   ( маса=0,057)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75EF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комплект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3810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</w:t>
            </w:r>
          </w:p>
        </w:tc>
      </w:tr>
      <w:tr w:rsidR="00113579" w:rsidRPr="00113579" w14:paraId="37BA47A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3917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0D0E1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2302-9007-2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A4697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Приміщення повітродувної;   ( маса=0,125)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2FC8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F841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74FD1DB0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BDCF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8968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2302-9007-3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42FC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Технологічне приміщення;   ( маса=0,25)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9F95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FC88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6561707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8D4B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41F35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1914-1022-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44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E01BA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КНС полімерна стільникова в складі: корпус КНС; горловина; драбина; система вентилювання; ланцюги для насосу- 2шт ; направляючі для насосу-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2шт ; зворотній клапан VK 2"- 2шт ; кран 2"-2шт ; муфта автоматична DN50-2шт; насоси з ріжучим механізмом GrundFOS SEG-2 шт;   ( маса=0,133)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535B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компл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B15D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4E9658E0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5124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BD1DD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EE67A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i/>
                <w:i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 xml:space="preserve">    </w:t>
            </w:r>
            <w:r w:rsidRPr="00113579">
              <w:rPr>
                <w:rFonts w:ascii="Times New Roman" w:eastAsia="SimSun" w:hAnsi="Times New Roman" w:cs="Times New Roman"/>
                <w:bCs/>
                <w:i/>
                <w:iCs/>
                <w:kern w:val="2"/>
                <w:lang w:eastAsia="uk-UA"/>
              </w:rPr>
              <w:t>Транспортні та заготівельно-складські витрати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C8BF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2850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</w:tr>
      <w:tr w:rsidR="00113579" w:rsidRPr="00113579" w14:paraId="1AB8E713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627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47F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EB2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Локальний кошторис №02-01-04</w:t>
            </w:r>
          </w:p>
          <w:p w14:paraId="195801A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bCs/>
                <w:color w:val="000000"/>
                <w:kern w:val="2"/>
                <w:lang w:eastAsia="uk-UA"/>
              </w:rPr>
              <w:t>на Пусконалагоджувальні роботи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05E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95D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</w:tr>
      <w:tr w:rsidR="00113579" w:rsidRPr="00113579" w14:paraId="0FCB153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588B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9980A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КП9-14-3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A71C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Установка (станція біологічного очищення) для очищення стічних вод, продуктивність до 200 м3/доб.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BB75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установ.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5222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121E11C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8E46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EF09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КП9-9-18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10BC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Насосна станція перекачування стічних вод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і дренажних вод, продуктивність до 200 м3/доб.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E98C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споруда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8EEC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04AEA84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E67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41E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5EB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Локальний кошторис №04-01-01</w:t>
            </w:r>
          </w:p>
          <w:p w14:paraId="755B488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bCs/>
                <w:color w:val="000000"/>
                <w:kern w:val="2"/>
                <w:lang w:eastAsia="uk-UA"/>
              </w:rPr>
              <w:t>Зовнішнє електропостачання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554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6B8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</w:tr>
      <w:tr w:rsidR="00113579" w:rsidRPr="00113579" w14:paraId="077DA34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A996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C4761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B463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Роздiл 1. Електрообладнання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11D4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DAF6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</w:tr>
      <w:tr w:rsidR="00113579" w:rsidRPr="00113579" w14:paraId="42E2E59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DDDD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47565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КМ8-524-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111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879E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Ящик керування освітленням Ін=25 А ІР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AA24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0A9E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0BB5A94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F00E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1EA4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КМ8-524-1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6135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Ящик обліку з перекидним рубильником та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трифазним багатотарифним лічильником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електроенергії прямого підключення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FDC9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FA3A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5602D0B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C462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B86C7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КМ8-526-2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E66D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Вимикач автоматичний [автомат] одно-, дво-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, триполюсний, що установлюється на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конструкції на стіні або колоні, струм до 100А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D460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4BCF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6680501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E972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ACC93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70FD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Роздiл 2. Світлотехнічне обладнання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6E52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0BD7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</w:tr>
      <w:tr w:rsidR="00113579" w:rsidRPr="00113579" w14:paraId="10CCE1D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DA3D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2C033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КБ21-17-4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4499A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Монтаж світильників для ламп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розжарювання на кронштейнах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89A6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8F64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0,02</w:t>
            </w:r>
          </w:p>
        </w:tc>
      </w:tr>
      <w:tr w:rsidR="00113579" w:rsidRPr="00113579" w14:paraId="5D2C67E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13CC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5EDF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1507-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8047-19-1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8169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Світильник діодний зовнішнього освітлення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220 В, 60Вт, з, ІР65 ДСУ05У-60-1-315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79F9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1F33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</w:t>
            </w:r>
          </w:p>
        </w:tc>
      </w:tr>
      <w:tr w:rsidR="00113579" w:rsidRPr="00113579" w14:paraId="1A1BBD7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A405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21687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290518-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1218-2-1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70E3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Кронштейн для світильників вуличного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освітлення д=40мм L=500 мм КС-5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A01C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3951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</w:t>
            </w:r>
          </w:p>
        </w:tc>
      </w:tr>
      <w:tr w:rsidR="00113579" w:rsidRPr="00113579" w14:paraId="0003378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F7E5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lastRenderedPageBreak/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E340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EF6B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Роздiл 3. Прокладення кабелів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C96B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EAD1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</w:tr>
      <w:tr w:rsidR="00113579" w:rsidRPr="00113579" w14:paraId="07D61233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7012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4025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КБ1-13-5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D513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Розроблення ґрунту у відвал екскаваторами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"драглайн" або "зворотна лопата" з ковшом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місткістю 0,25 м3, група ґрунтів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D401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0E53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0,0312</w:t>
            </w:r>
          </w:p>
        </w:tc>
      </w:tr>
      <w:tr w:rsidR="00113579" w:rsidRPr="00113579" w14:paraId="4ABA19F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4F06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6F935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КБ1-27-1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327A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Засипка траншей і котлованів бульдозерами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потужністю 59 кВт [80 к.с.] з переміщенням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ґрунту до 5 м, група ґрунтів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5948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0BF5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0,0312</w:t>
            </w:r>
          </w:p>
        </w:tc>
      </w:tr>
      <w:tr w:rsidR="00113579" w:rsidRPr="00113579" w14:paraId="34347D7D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307F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6B7BA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КМ8-142-1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3183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Улаштування постелі при одному кабелі у траншеї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5A27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 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5B16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0,65</w:t>
            </w:r>
          </w:p>
        </w:tc>
      </w:tr>
      <w:tr w:rsidR="00113579" w:rsidRPr="00113579" w14:paraId="0B60B15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EE48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2BB4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С1421-10634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78CA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Пісок природний, рядовий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ABD4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D116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3,9</w:t>
            </w:r>
          </w:p>
        </w:tc>
      </w:tr>
      <w:tr w:rsidR="00113579" w:rsidRPr="00113579" w14:paraId="78662FBF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0752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B407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КМ8-141-1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60E1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Кабель до 35 кВ, що прокладається у готових траншеях без покриттів, маса 1м до 1 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887C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 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D2F2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0,65</w:t>
            </w:r>
          </w:p>
        </w:tc>
      </w:tr>
      <w:tr w:rsidR="00113579" w:rsidRPr="00113579" w14:paraId="72335CE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2B10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DBF65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КМ8-143-5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4507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Покривання 1-2 кабелів, прокладених у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траншеї, сигнальною стрічкою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0071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 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C4AE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0,65</w:t>
            </w:r>
          </w:p>
        </w:tc>
      </w:tr>
      <w:tr w:rsidR="00113579" w:rsidRPr="00113579" w14:paraId="057699D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119D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8041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С111-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1721-11А-1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119A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Стрічка сигнальна "Обережно кабель"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10F5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5DB3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65</w:t>
            </w:r>
          </w:p>
        </w:tc>
      </w:tr>
      <w:tr w:rsidR="00113579" w:rsidRPr="00113579" w14:paraId="6A285F4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8283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C9E47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15096-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12312-2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0D5C6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Кабель броньований з мідними жилами в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ПВХ ізоляції перерізом 4.2,5мм2 ВБбШВ-0,66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5C77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1000м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15B4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0,065</w:t>
            </w:r>
          </w:p>
        </w:tc>
      </w:tr>
      <w:tr w:rsidR="00113579" w:rsidRPr="00113579" w14:paraId="50F7563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B28F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04CB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КМ8-146-1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C34B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Кабель до 35 кВ, що прокладається з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кріпленням накладними скобами, маса 1 м до 0,5 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0273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 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CC8F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0,3</w:t>
            </w:r>
          </w:p>
        </w:tc>
      </w:tr>
      <w:tr w:rsidR="00113579" w:rsidRPr="00113579" w14:paraId="1A0521A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47B8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4300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15093-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33123-2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26C2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Кабель силовий гнучкий з мідними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багатопровідними жилами в гумовій ізоляції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4х16 мм2 КГН-066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C138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1000м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6B39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0,01</w:t>
            </w:r>
          </w:p>
        </w:tc>
      </w:tr>
      <w:tr w:rsidR="00113579" w:rsidRPr="00113579" w14:paraId="169F54B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9673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9E83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15093-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35023-1-П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DB4F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Кабель силовий з мідними жилами з ПВХ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ізоляцією пер.4х2.5 мм2 ВВГнг-0,66кВ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4F3D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1000м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AD30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0,005</w:t>
            </w:r>
          </w:p>
        </w:tc>
      </w:tr>
      <w:tr w:rsidR="00113579" w:rsidRPr="00113579" w14:paraId="270161E0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0E24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52DF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С157-375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1E9F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Самонесучий ізольований провід, марка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AsXSn, переріз 2х16 мм2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8DB1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1000м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A6DC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0,015</w:t>
            </w:r>
          </w:p>
        </w:tc>
      </w:tr>
      <w:tr w:rsidR="00113579" w:rsidRPr="00113579" w14:paraId="346DFA5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4A36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E1FED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С118-43-1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BC235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Фасадний кронштейн sc 93-6pc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62F7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6C0C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8</w:t>
            </w:r>
          </w:p>
        </w:tc>
      </w:tr>
      <w:tr w:rsidR="00113579" w:rsidRPr="00113579" w14:paraId="7E99AD5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8CA7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C3DA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6046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Роздiл 4. Заземлення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41AB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0DD6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</w:tr>
      <w:tr w:rsidR="00113579" w:rsidRPr="00113579" w14:paraId="6E0AB03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C2AB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074C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С113-3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D6B4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Труби сталеві зварні водогазопровідні з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різьбою, чорні легкі неоцинковані, діаметр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умовного проходу 25 мм, товщина стінки 2,8мм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A8E3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DB52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</w:t>
            </w:r>
          </w:p>
        </w:tc>
      </w:tr>
      <w:tr w:rsidR="00113579" w:rsidRPr="00113579" w14:paraId="12EF009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635A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4DFE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КМ8-471-4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D3B3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Заземлювач вертикальний з круглої сталі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діаметром 16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47DB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 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8018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0,9</w:t>
            </w:r>
          </w:p>
        </w:tc>
      </w:tr>
      <w:tr w:rsidR="00113579" w:rsidRPr="00113579" w14:paraId="64E42DF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805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566A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КМ8-472-2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F528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Заземлювач горизонтальний у траншеї зі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сталі штабової, переріз 160 мм2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D102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 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19A9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0,12</w:t>
            </w:r>
          </w:p>
        </w:tc>
      </w:tr>
      <w:tr w:rsidR="00113579" w:rsidRPr="00113579" w14:paraId="0414045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4C69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31826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15095-1074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2315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Провід напругою до 380в перерізом 6мм 2ПВ3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C822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1000м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A8D1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0,005</w:t>
            </w:r>
          </w:p>
        </w:tc>
      </w:tr>
      <w:tr w:rsidR="00113579" w:rsidRPr="00113579" w14:paraId="5D7B703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7A56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FFB96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38DA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Роздiл 5. ПЛ 0,4 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ED3B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C808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</w:tr>
      <w:tr w:rsidR="00113579" w:rsidRPr="00113579" w14:paraId="0CA326C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DD30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507C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КБ33-103-1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880DD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Установлення залізобетонних одностоякових опор для ВЛ 0,38 кВ і 6-10 кВ [із траверсами]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465C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 опоpа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0F4F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12</w:t>
            </w:r>
          </w:p>
        </w:tc>
      </w:tr>
      <w:tr w:rsidR="00113579" w:rsidRPr="00113579" w14:paraId="3B8D641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3D28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1236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С1416-8537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8A28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Стояки вібровані для опор повітряних ліній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електропередачі напругою 0,38 кВ, довжина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10,5 м, СВ 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0DD8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F69D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12</w:t>
            </w:r>
          </w:p>
        </w:tc>
      </w:tr>
      <w:tr w:rsidR="00113579" w:rsidRPr="00113579" w14:paraId="13AD7263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54BD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AC176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КБ33-108-2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C7D3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Підвішування проводів [1 провод при 20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опорах на 1 км лінії] для ВЛ 0,38 кВ вручну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DA84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 км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CEC2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0,034</w:t>
            </w:r>
          </w:p>
        </w:tc>
      </w:tr>
      <w:tr w:rsidR="00113579" w:rsidRPr="00113579" w14:paraId="2C64C9B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9F2F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BC88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С157-17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7A24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Проводи з алюмінієвих дротів, марка А,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переріз 16 мм2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8713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D593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0,001462</w:t>
            </w:r>
          </w:p>
        </w:tc>
      </w:tr>
      <w:tr w:rsidR="00113579" w:rsidRPr="00113579" w14:paraId="27A9084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BE59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3F02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ХС1-1-4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1E72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Підвішування самоутримних ізольованих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проводів напругою 0,4 кВ: прокладання СІП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по опорах при кількості опор 5 одиниць на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100 м [4 прольоти по 25 м]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CD5B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 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EFF6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8,5</w:t>
            </w:r>
          </w:p>
        </w:tc>
      </w:tr>
      <w:tr w:rsidR="00113579" w:rsidRPr="00113579" w14:paraId="71E2747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F814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F79CD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С157-409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094B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Самонесучий ізольований провід, марка СІП-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5нг, переріз 4х70 мм2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6629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1000м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0E51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0,85</w:t>
            </w:r>
          </w:p>
        </w:tc>
      </w:tr>
      <w:tr w:rsidR="00113579" w:rsidRPr="00113579" w14:paraId="46C6B3E4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A998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08E9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С1545-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457-2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BC3D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Гак універсальний CSC16uz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5391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D133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21</w:t>
            </w:r>
          </w:p>
        </w:tc>
      </w:tr>
      <w:tr w:rsidR="00113579" w:rsidRPr="00113579" w14:paraId="7EBE3333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0115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6E6F7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С1545-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413-14-27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764D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Затискач проколюючий TTD 131 NEO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3DD5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F925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24</w:t>
            </w:r>
          </w:p>
        </w:tc>
      </w:tr>
      <w:tr w:rsidR="00113579" w:rsidRPr="00113579" w14:paraId="349D7F8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F27A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23DA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С1545-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413-103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47B7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Затискач плашковий PGA101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1AD3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E21A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39</w:t>
            </w:r>
          </w:p>
        </w:tc>
      </w:tr>
      <w:tr w:rsidR="00113579" w:rsidRPr="00113579" w14:paraId="581C0840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2F81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lastRenderedPageBreak/>
              <w:t>33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3BF0D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С1545-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413-203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540D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Затискач підтримуючий магістральний PSP 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67B1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DC1A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12</w:t>
            </w:r>
          </w:p>
        </w:tc>
      </w:tr>
      <w:tr w:rsidR="00113579" w:rsidRPr="00113579" w14:paraId="61EFD2B6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5699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FFC9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С1545-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413-204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97AE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Затискач для повтоорних заземлень PEN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провідника TND 151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BDDA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360A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15</w:t>
            </w:r>
          </w:p>
        </w:tc>
      </w:tr>
      <w:tr w:rsidR="00113579" w:rsidRPr="00113579" w14:paraId="78E89A36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38D7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73061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С1545-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413-202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7AF6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Затискач натяжний GUKо1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1357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E27C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25</w:t>
            </w:r>
          </w:p>
        </w:tc>
      </w:tr>
      <w:tr w:rsidR="00113579" w:rsidRPr="00113579" w14:paraId="2BC0445D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10E2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9478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С1545-97-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2Л-2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A2A4A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Стрiчка бандажна 20х0,7 мм Тмін=9,3кН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IF207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5125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DECC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34</w:t>
            </w:r>
          </w:p>
        </w:tc>
      </w:tr>
      <w:tr w:rsidR="00113579" w:rsidRPr="00113579" w14:paraId="76E5CDE3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B699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FB753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С1545-489-1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8DEB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Пряжка [скріпка] СF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409B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65E8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28</w:t>
            </w:r>
          </w:p>
        </w:tc>
      </w:tr>
      <w:tr w:rsidR="00113579" w:rsidRPr="00113579" w14:paraId="610CEB24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8840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E2FC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С1545-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492-1-Н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C9FD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Обмежувачі перенапруги PROTECT-50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CE95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FF66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6</w:t>
            </w:r>
          </w:p>
        </w:tc>
      </w:tr>
      <w:tr w:rsidR="00113579" w:rsidRPr="00113579" w14:paraId="02AF09A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5AB7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05AA3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С113-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2128-12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E79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Труба поліамідна, що не поширює горіння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діам. 80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E9DE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C0E5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0,5</w:t>
            </w:r>
          </w:p>
        </w:tc>
      </w:tr>
      <w:tr w:rsidR="00113579" w:rsidRPr="00113579" w14:paraId="598E2034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1402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6E9C5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С1113-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286-1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2EDA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Суміш вогнестійка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302C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E173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0,5</w:t>
            </w:r>
          </w:p>
        </w:tc>
      </w:tr>
      <w:tr w:rsidR="00113579" w:rsidRPr="00113579" w14:paraId="6098C42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648B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FE4C1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КБ33-118-2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77EE7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Монтаж заземлювача із 1 електрода для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ВЛ 0,38-10 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C460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63EE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5</w:t>
            </w:r>
          </w:p>
        </w:tc>
      </w:tr>
      <w:tr w:rsidR="00113579" w:rsidRPr="00113579" w14:paraId="77E8458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A8DB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CAF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290518-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2055-3-2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955C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Траверса ТН-2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B6F6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EB02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2D37561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0D81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DAD5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290518-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2055-3-1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EA531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Траверса ТН-1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3F51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E0DE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15</w:t>
            </w:r>
          </w:p>
        </w:tc>
      </w:tr>
      <w:tr w:rsidR="00113579" w:rsidRPr="00113579" w14:paraId="3C31287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F8D8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5123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С1545-5501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98FB7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Хомут CCD 9-62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B4C5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CEF9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24</w:t>
            </w:r>
          </w:p>
        </w:tc>
      </w:tr>
      <w:tr w:rsidR="00113579" w:rsidRPr="00113579" w14:paraId="65D501A4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AFDB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3C85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С1545-550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AA02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Хомут Х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EE87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9C19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</w:t>
            </w:r>
          </w:p>
        </w:tc>
      </w:tr>
      <w:tr w:rsidR="00113579" w:rsidRPr="00113579" w14:paraId="317AB24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CE27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8F307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С1545-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321-1-Л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040C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Кінцевий ковпачок GPE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258E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A6A3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24</w:t>
            </w:r>
          </w:p>
        </w:tc>
      </w:tr>
      <w:tr w:rsidR="00113579" w:rsidRPr="00113579" w14:paraId="34F9CCB4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61B0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8594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С111-92-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5-511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4C771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Болт М16х280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3EFB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F81F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16</w:t>
            </w:r>
          </w:p>
        </w:tc>
      </w:tr>
      <w:tr w:rsidR="00113579" w:rsidRPr="00113579" w14:paraId="27AAC8DD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EE57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6CCE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С111-92-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5-911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02B6A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Гайка М16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E456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8FCE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16</w:t>
            </w:r>
          </w:p>
        </w:tc>
      </w:tr>
      <w:tr w:rsidR="00113579" w:rsidRPr="00113579" w14:paraId="24A80CC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8A0C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D9C2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С111-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1870-21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B9F0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Шайба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02E0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37B2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8</w:t>
            </w:r>
          </w:p>
        </w:tc>
      </w:tr>
      <w:tr w:rsidR="00113579" w:rsidRPr="00113579" w14:paraId="50FBBA1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F784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50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5807D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С111-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1873-2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F0AF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Шпилька М16х450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53BA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DD11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</w:t>
            </w:r>
          </w:p>
        </w:tc>
      </w:tr>
      <w:tr w:rsidR="00113579" w:rsidRPr="00113579" w14:paraId="7184203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266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D31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465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Локальний кошторис №04-01-02</w:t>
            </w:r>
          </w:p>
          <w:p w14:paraId="4958213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bCs/>
                <w:color w:val="000000"/>
                <w:kern w:val="2"/>
                <w:lang w:eastAsia="uk-UA"/>
              </w:rPr>
              <w:t>Придбання устаткування</w:t>
            </w:r>
            <w:r w:rsidRPr="00113579">
              <w:rPr>
                <w:rFonts w:ascii="Times New Roman" w:eastAsia="SimSun" w:hAnsi="Times New Roman" w:cs="Times New Roman"/>
                <w:b/>
                <w:bCs/>
                <w:color w:val="000000"/>
                <w:kern w:val="2"/>
                <w:lang w:eastAsia="uk-UA"/>
              </w:rPr>
              <w:br/>
              <w:t>Зовнішнє електропостачання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275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47C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</w:tr>
      <w:tr w:rsidR="00113579" w:rsidRPr="00113579" w14:paraId="3AFE8EBF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5E12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AC3D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1504-19085-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11-О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918D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Ящик керування освітленням Ін=25А, ІР21 Easypact EZC 100N;   ( маса=0,0013)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B510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0D16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11C06B1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71AE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06191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1504-19085-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BDA5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Ящик обліку з перекидним рубильником та трифазним багатотарифним лічильником електроенергії прямого підключення типу NIK 2303 к.т.1,0 та автоматичним вимикачем IC120N 3р Іном=80А на вводі та IC60N 3р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Іном=63А+ Іном=25А+ Іном=10А на розподілі ЯУРП-А-100М-54;   ( маса=0,013)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4B75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B509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6276423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9BD0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4B32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1504-1001-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25-12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A505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Вимикач автоматичний триполюсний 100А для встановлення в існуючій РП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Easypact EZC100N;   ( маса=0,000083)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9CE2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6D49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44B8278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78CB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DA2D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1501-4001-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21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DF19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Дизель-генератор в захисному кожусі Uном=380 В, 30,0 кВт ІР54WATTSTREAM WS40-RS (маса=0,063)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A30F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5ED9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7C4C2103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1900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0486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6265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i/>
                <w:i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i/>
                <w:iCs/>
                <w:kern w:val="2"/>
                <w:lang w:eastAsia="uk-UA"/>
              </w:rPr>
              <w:t>Транспортні та заготівельно-складські витрати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9440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470E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</w:tr>
      <w:tr w:rsidR="00113579" w:rsidRPr="00113579" w14:paraId="0A3ACD0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B5AC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C409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602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Локальний кошторис №06-01-01</w:t>
            </w:r>
          </w:p>
          <w:p w14:paraId="73341AD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bCs/>
                <w:color w:val="000000"/>
                <w:kern w:val="2"/>
                <w:lang w:eastAsia="uk-UA"/>
              </w:rPr>
              <w:t>на Каналізація К1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B61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DC3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</w:p>
        </w:tc>
      </w:tr>
      <w:tr w:rsidR="00113579" w:rsidRPr="00113579" w14:paraId="0B55667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765B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63330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68F20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  <w:t>Роздiл 1. Земляні роботи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DC4E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7723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</w:tr>
      <w:tr w:rsidR="00113579" w:rsidRPr="00113579" w14:paraId="0E2B68E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8F62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88AAB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КБ1-13-5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C7AB2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Розроблення ґрунту у відвал екскаваторами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"драглайн" або "зворотна лопата" з ковшом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місткістю 0,25 м3, група ґрунтів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BB77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9F79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0,1479</w:t>
            </w:r>
          </w:p>
        </w:tc>
      </w:tr>
      <w:tr w:rsidR="00113579" w:rsidRPr="00113579" w14:paraId="21604D5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350E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2E371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КБ1-18-5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C2AC4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Розроблення ґрунту з навантаженням на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автомобілі-самоскиди екскаваторами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lastRenderedPageBreak/>
              <w:t>одноковшовими дизельними на пневмоколісному ходу з ковшом місткістю 0,25 м3, група ґрунтів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143F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lastRenderedPageBreak/>
              <w:t>1000м3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965B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0,0752</w:t>
            </w:r>
          </w:p>
        </w:tc>
      </w:tr>
      <w:tr w:rsidR="00113579" w:rsidRPr="00113579" w14:paraId="2DCF6084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C20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620BE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С311-5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2C8F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Перевезення ґрунту до 5 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5023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42C9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120,32</w:t>
            </w:r>
          </w:p>
        </w:tc>
      </w:tr>
      <w:tr w:rsidR="00113579" w:rsidRPr="00113579" w14:paraId="680211E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6829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DB8FE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КБ23-1-1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EE10F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піщаної основи під трубопроводи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CCEC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6337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2,06</w:t>
            </w:r>
          </w:p>
        </w:tc>
      </w:tr>
      <w:tr w:rsidR="00113579" w:rsidRPr="00113579" w14:paraId="3B99091D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5E6C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2E636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КБ23-1-1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68CDF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пiщаної засипки трубопроводів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7062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4CAE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4,13</w:t>
            </w:r>
          </w:p>
        </w:tc>
      </w:tr>
      <w:tr w:rsidR="00113579" w:rsidRPr="00113579" w14:paraId="354507E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F676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F2B17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КМ8-143-5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50C9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Покривання трубопроводів, прокладених у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траншеї, сигнальною стрічкою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1B53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 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27C3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1,64</w:t>
            </w:r>
          </w:p>
        </w:tc>
      </w:tr>
      <w:tr w:rsidR="00113579" w:rsidRPr="00113579" w14:paraId="336BFE1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CF74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7D1F0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С111-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1721-11А-И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DA7E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Стрiчка сигнальна "Обережно каналізація"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FEA5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EE5A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164</w:t>
            </w:r>
          </w:p>
        </w:tc>
      </w:tr>
      <w:tr w:rsidR="00113579" w:rsidRPr="00113579" w14:paraId="2246264F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ED54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9BFDD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КБ1-20-1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279C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Робота на відвалі, група ґрунтів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6576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3E64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0,0752</w:t>
            </w:r>
          </w:p>
        </w:tc>
      </w:tr>
      <w:tr w:rsidR="00113579" w:rsidRPr="00113579" w14:paraId="3D6F525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8697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38A26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КБ1-27-1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78E0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Засипка траншей і котлованів бульдозерами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потужністю 59 кВт [80 к.с.] з переміщенням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ґрунту до 5 м, група ґрунтів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05B3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7269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0,1479</w:t>
            </w:r>
          </w:p>
        </w:tc>
      </w:tr>
      <w:tr w:rsidR="00113579" w:rsidRPr="00113579" w14:paraId="341D160D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64F8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70221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КБ1-134-1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99C7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Ущільнення ґрунту пневматичними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трамбівками, група ґрунтів 1,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400A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90F4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1,479</w:t>
            </w:r>
          </w:p>
        </w:tc>
      </w:tr>
      <w:tr w:rsidR="00113579" w:rsidRPr="00113579" w14:paraId="53A684E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3CE1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5E1E7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858C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  <w:t>Роздiл 2. Лінійна частина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369F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4289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</w:tr>
      <w:tr w:rsidR="00113579" w:rsidRPr="00113579" w14:paraId="12947814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6179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2FA9B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КБ22-11-2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4D97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Укладання трубопроводів із поліетиленових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труб діаметром 63 мм з гідравличним випробуванням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8475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1000м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5673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0,023</w:t>
            </w:r>
          </w:p>
        </w:tc>
      </w:tr>
      <w:tr w:rsidR="00113579" w:rsidRPr="00113579" w14:paraId="2F69300F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F505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AC300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С113-1377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787D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Труби поліетиленові для подачі холодної води РЕ 100 SDR-17(1,0 МПа), зовнішній діаметр 63х3,8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A08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1ECE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23</w:t>
            </w:r>
          </w:p>
        </w:tc>
      </w:tr>
      <w:tr w:rsidR="00113579" w:rsidRPr="00113579" w14:paraId="2F646F0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56B6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5C128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КГ23-1-3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FEFA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Укладання трубопроводів з двошарових гофрованих труб ІPlast-cor діметром 160мм (глиб. траншеї до 3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A990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 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CE7C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0,68</w:t>
            </w:r>
          </w:p>
        </w:tc>
      </w:tr>
      <w:tr w:rsidR="00113579" w:rsidRPr="00113579" w14:paraId="6BBDD7E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4EA3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A0510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КГ23-1-4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122C9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Укладання трубопроводів з двошарових гофрованих труб Iplast-cor і діаметром 200мм (глиб. траншеї до 3м)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0490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 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F048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0,63</w:t>
            </w:r>
          </w:p>
        </w:tc>
      </w:tr>
      <w:tr w:rsidR="00113579" w:rsidRPr="00113579" w14:paraId="2A6810D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1AF5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0430B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КБ22-11-3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8DDE2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Укладання трубопроводів із поліетиленових труб діаметром 110 мм з гідравличним випробуванням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4D54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1000м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61AA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0,005</w:t>
            </w:r>
          </w:p>
        </w:tc>
      </w:tr>
      <w:tr w:rsidR="00113579" w:rsidRPr="00113579" w14:paraId="55B55FD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AE21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09254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КБ22-11-1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A71A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Укладання трубопроводів із поліетиленових труб діаметром 50 мм з гідравличним випробуванням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755B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1000м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0D20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0,005</w:t>
            </w:r>
          </w:p>
        </w:tc>
      </w:tr>
      <w:tr w:rsidR="00113579" w:rsidRPr="00113579" w14:paraId="464273F6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B393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DBE1A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С113-1451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2D936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Труби зовнішньої каналізації ПВХ діаметром 110х3,2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3F0C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95F1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</w:t>
            </w:r>
          </w:p>
        </w:tc>
      </w:tr>
      <w:tr w:rsidR="00113579" w:rsidRPr="00113579" w14:paraId="3CD177C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7867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DBAB3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С113-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1451-11-Л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04577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Труби зовнішньої каналізації ПВХ діаметром 50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590F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6358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</w:t>
            </w:r>
          </w:p>
        </w:tc>
      </w:tr>
      <w:tr w:rsidR="00113579" w:rsidRPr="00113579" w14:paraId="42B2460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CFC6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C304D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КБ23-23-1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59986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Приєднання каналізаційних трубопроводів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до існуючої мережі в сухих ґрунтах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F48D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 вріз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AA7C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113579" w:rsidRPr="00113579" w14:paraId="0697EBB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66C5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79202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9445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  <w:t>Роздiл 3. Каналізаційні колодці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FDA3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2EF0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</w:tr>
      <w:tr w:rsidR="00113579" w:rsidRPr="00113579" w14:paraId="0DC65AE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A394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406F4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КБ23-13-3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к дем.=0,6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B6DEB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(Демонтаж) Улаштування круглих збірних залізобетонних каналізаційних колодязів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діаметром 1 м у сухих ґрунтах (плита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покриття колодця та горловина)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4C1C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C228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0,0117</w:t>
            </w:r>
          </w:p>
        </w:tc>
      </w:tr>
      <w:tr w:rsidR="00113579" w:rsidRPr="00113579" w14:paraId="7780968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A4E6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E69E8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КБ23-13-3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1D4B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круглих збірних залізобетонних каналізаційних колодязів діаметром 1 м у сухих ґрунтах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ACFB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E975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0,428</w:t>
            </w:r>
          </w:p>
        </w:tc>
      </w:tr>
      <w:tr w:rsidR="00113579" w:rsidRPr="00113579" w14:paraId="7FC9066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D20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7C6BB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С113-753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FE7A0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Люк чавунний для колодязів легкий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5A9F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6FF9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7</w:t>
            </w:r>
          </w:p>
        </w:tc>
      </w:tr>
      <w:tr w:rsidR="00113579" w:rsidRPr="00113579" w14:paraId="3248D92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835A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F0807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2402-5052-11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3F5E0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Драбина С1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C334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7ADF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113579" w:rsidRPr="00113579" w14:paraId="72B07414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FAED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46498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2402-5052-12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41547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Драбина С1-01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11A8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2E5A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113579" w:rsidRPr="00113579" w14:paraId="42C2EFF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2299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350AA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2402-5052-15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A617F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Драбина С1-02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B39D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8201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113579" w:rsidRPr="00113579" w14:paraId="1C01313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D7F2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39E29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2402-5052-14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75E10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Драбина С1-04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07D7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AA03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113579" w:rsidRPr="00113579" w14:paraId="71905E5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A505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90462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К585521-Л052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варіант 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9D0F0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Кільця опорні КО6 залізобетонні серія 3.900.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1-14 випуск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1368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6448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20</w:t>
            </w:r>
          </w:p>
        </w:tc>
      </w:tr>
      <w:tr w:rsidR="00113579" w:rsidRPr="00113579" w14:paraId="4DA217A4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0F5E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71402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К585521-Л048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варіант 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77030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Плити днищ ПН10 залізобетонні серія 3.900.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1-14 випуск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7A4A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44B8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6</w:t>
            </w:r>
          </w:p>
        </w:tc>
      </w:tr>
      <w:tr w:rsidR="00113579" w:rsidRPr="00113579" w14:paraId="44135D2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BEC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FB33A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К585521-Л004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B8BFE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Кільця КС10.6 залізобетонні серія 3.900.1-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14 випуск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6538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F747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6</w:t>
            </w:r>
          </w:p>
        </w:tc>
      </w:tr>
      <w:tr w:rsidR="00113579" w:rsidRPr="00113579" w14:paraId="746C14C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8B6D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B5FF9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К585521-Л005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варіант 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DB5B1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Кільця КС10.9 залізобетонні серія 3.900.1-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14 випуск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FFFC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50D4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</w:t>
            </w:r>
          </w:p>
        </w:tc>
      </w:tr>
      <w:tr w:rsidR="00113579" w:rsidRPr="00113579" w14:paraId="321BAF9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6971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E79F7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К585521-Л031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варіант 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9A5E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Плити покриття ПП10-1 залізобетонні серія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3.900.1-14 випуск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EC9C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024A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7</w:t>
            </w:r>
          </w:p>
        </w:tc>
      </w:tr>
      <w:tr w:rsidR="00113579" w:rsidRPr="00113579" w14:paraId="22A76B0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C8DF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F59EF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КБ8-3-7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9DC99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Гідроізоляція стін, фундаментів бокова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обмазувальна бітумна в 2 шари по вирівняній поверхні бутового мурування, цеглі, бетону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0AAF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B368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0,342</w:t>
            </w:r>
          </w:p>
        </w:tc>
      </w:tr>
      <w:tr w:rsidR="00113579" w:rsidRPr="00113579" w14:paraId="44394C3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1B5C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82D2D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КБ46-26-16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9D790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Свердління кільцевими алмазними свердлами з застосуванням охолоджувальної рідини /води/ в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залізобетонних конструкціях горизонтальних отворів глибиною 200 мм, діаметром до 200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F7C5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1E4F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0,12</w:t>
            </w:r>
          </w:p>
        </w:tc>
      </w:tr>
      <w:tr w:rsidR="00113579" w:rsidRPr="00113579" w14:paraId="515CB8D0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CCEB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lastRenderedPageBreak/>
              <w:t>34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21C72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КБ46-26-28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9E11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Додавати або вилучати на кожні 10 мм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зміни глибини свердління кільцевими алмазними свердлами з застосуванням охолоджувальної рідини /води/ в залізобетонних конструкціях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горизонтальних отворів діаметром до 200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мм (к=12) (товщина стінки колодця 80 мм)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DC2A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10BC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-0,12</w:t>
            </w:r>
          </w:p>
        </w:tc>
      </w:tr>
      <w:tr w:rsidR="00113579" w:rsidRPr="00113579" w14:paraId="60D73B4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AEB4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0522B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CF39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  <w:t>Роздiл 4. Інші роботи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9DBF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98DF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</w:tr>
      <w:tr w:rsidR="00113579" w:rsidRPr="00113579" w14:paraId="02DCD86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90B4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15989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КБ17-1-5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4BAF4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Установлення умивальників одиночних з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підведенням холодної води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508D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10компл.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1170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0,1</w:t>
            </w:r>
          </w:p>
        </w:tc>
      </w:tr>
      <w:tr w:rsidR="00113579" w:rsidRPr="00113579" w14:paraId="2BB8F0E0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6F37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6BC01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С130-669-4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73D8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Раковина President 60 Cersanit в комплекті з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сифоном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FD1E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4B32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113579" w:rsidRPr="00113579" w14:paraId="666F3D0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D8CD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0777C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КБ22-34-1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49B32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Установлення поліетиленових фасонних частин: відводів, колін, патрубків, переходів діаметром до 110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2D47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 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E74A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0,1</w:t>
            </w:r>
          </w:p>
        </w:tc>
      </w:tr>
      <w:tr w:rsidR="00113579" w:rsidRPr="00113579" w14:paraId="6BA862F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545A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D16A5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С113-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1218-1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A73A9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Перехідники редукційні з поліетилену діам. 75/63 мм для терморезисторного зварювання ПЕ труб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3EB5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762D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113579" w:rsidRPr="00113579" w14:paraId="2D9A1C13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98A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BAD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E68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Локальний кошторис №07-01-01</w:t>
            </w:r>
          </w:p>
          <w:p w14:paraId="50D3B99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pacing w:val="-5"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spacing w:val="-5"/>
                <w:kern w:val="2"/>
                <w:lang w:eastAsia="uk-UA"/>
              </w:rPr>
              <w:t>на Дорожнє покриття, огорожа, перехідний місток</w:t>
            </w:r>
          </w:p>
          <w:p w14:paraId="6584A8C1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pacing w:val="-5"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spacing w:val="-5"/>
                <w:kern w:val="2"/>
                <w:lang w:eastAsia="uk-UA"/>
              </w:rPr>
              <w:t>Благоустрій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E37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D63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</w:p>
        </w:tc>
      </w:tr>
      <w:tr w:rsidR="00113579" w:rsidRPr="00113579" w14:paraId="7DD5CAD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3CB9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511CE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8D20B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  <w:t>Роздiл 1. Дорожнє покриття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ED16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43B5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</w:tr>
      <w:tr w:rsidR="00113579" w:rsidRPr="00113579" w14:paraId="1BC4A4E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4014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128C1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КР18-22-1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53D8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основ та покриттів з піщано-гравійних сумішей оптимального гранулометричного складу одношарових, товщиною 12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6D7A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B4F7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6,19</w:t>
            </w:r>
          </w:p>
        </w:tc>
      </w:tr>
      <w:tr w:rsidR="00113579" w:rsidRPr="00113579" w14:paraId="61BD08AF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72AE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6AD59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КР18-22-4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к=18 (до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товщини 30 см)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514B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На кожний 1 см зміни товщини шару основи та покриття з піщано-гравійних сумішей додавати або виключати до норм 18-22-1, 18-22-2, 18-22-3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85AB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DEF9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6,19</w:t>
            </w:r>
          </w:p>
        </w:tc>
      </w:tr>
      <w:tr w:rsidR="00113579" w:rsidRPr="00113579" w14:paraId="6E42F07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30E7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E0256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C455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  <w:t>Роздiл 2. Огорожа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C882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0E5F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</w:tr>
      <w:tr w:rsidR="00113579" w:rsidRPr="00113579" w14:paraId="6C072A3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F3CB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87F7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КБ27-51-2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к дем.= 0,8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EA2F1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(Демонтаж) Установлення стовпчиків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залізобетонних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DBFB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10стовп.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0598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12,5</w:t>
            </w:r>
          </w:p>
        </w:tc>
      </w:tr>
      <w:tr w:rsidR="00113579" w:rsidRPr="00113579" w14:paraId="075B0FAD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A99B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76AA0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ЖС4-4-1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26CF7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Вирізання кущів кущорізом на прямих ділянках.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B2EB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 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B633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9,35</w:t>
            </w:r>
          </w:p>
        </w:tc>
      </w:tr>
      <w:tr w:rsidR="00113579" w:rsidRPr="00113579" w14:paraId="3CA02C3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524A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B2AF3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КБ7-24-9-1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B8CC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Установлення металевої огорожі з сітки по металевих стовпах без цоколя, висотою до 2,2 м (індивідуальна розцінка)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4D31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1D0B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2,907</w:t>
            </w:r>
          </w:p>
        </w:tc>
      </w:tr>
      <w:tr w:rsidR="00113579" w:rsidRPr="00113579" w14:paraId="1447978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DBF0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66973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С1424-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11611-17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84EEB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Суміші бетонні готові важкі, клас бетону В10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[М-150], крупність заповнювача 20-40 мм,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марка за морозостійкістю 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88E0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D516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20,76</w:t>
            </w:r>
          </w:p>
        </w:tc>
      </w:tr>
      <w:tr w:rsidR="00113579" w:rsidRPr="00113579" w14:paraId="0C17E5A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C229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76521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С113-137-1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F62E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Труби сталеві електрозварні прямошовні із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сталі марки 20, зовнішній діаметр 57 мм,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товщина стінки 2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20F6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6F52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344,05</w:t>
            </w:r>
          </w:p>
        </w:tc>
      </w:tr>
      <w:tr w:rsidR="00113579" w:rsidRPr="00113579" w14:paraId="366D6BB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24DF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63189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С111-1586-5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13B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Сітка рабиця 3мм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BF6C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6D2A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537</w:t>
            </w:r>
          </w:p>
        </w:tc>
      </w:tr>
      <w:tr w:rsidR="00113579" w:rsidRPr="00113579" w14:paraId="2CF4A51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A847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92837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С1110-111-1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варіант 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8B566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Дріт сталевий оцинкований, діаметр 4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3E7B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D334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0,10028</w:t>
            </w:r>
          </w:p>
        </w:tc>
      </w:tr>
      <w:tr w:rsidR="00113579" w:rsidRPr="00113579" w14:paraId="119B810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E916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6779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С1545-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261-29-4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7703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Хомут з натяжкою дроту діам.60 мм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одинарний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9A18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7DD2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6</w:t>
            </w:r>
          </w:p>
        </w:tc>
      </w:tr>
      <w:tr w:rsidR="00113579" w:rsidRPr="00113579" w14:paraId="68142FF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19FF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1B571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С1545-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261-29-3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AA88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Хомут з натяжкою дроту діам.60 мм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подвійний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06C9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3522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333</w:t>
            </w:r>
          </w:p>
        </w:tc>
      </w:tr>
      <w:tr w:rsidR="00113579" w:rsidRPr="00113579" w14:paraId="0838B773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1B3C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9F1D1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С1545-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261-29-2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EBEAF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Хомут з натяжкою дроту діам.60 мм кутовий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61EA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3002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12</w:t>
            </w:r>
          </w:p>
        </w:tc>
      </w:tr>
      <w:tr w:rsidR="00113579" w:rsidRPr="00113579" w14:paraId="6C84025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278D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39811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КБ9-75-2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D9F97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Виготовлення металоконструкцій воріт та хвіртки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0456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3BA0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0,10277</w:t>
            </w:r>
          </w:p>
        </w:tc>
      </w:tr>
      <w:tr w:rsidR="00113579" w:rsidRPr="00113579" w14:paraId="5375EDC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BC4F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FF21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С1110-173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79606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Сталь кутова 50х50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3686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A0E5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0,0891</w:t>
            </w:r>
          </w:p>
        </w:tc>
      </w:tr>
      <w:tr w:rsidR="00113579" w:rsidRPr="00113579" w14:paraId="2B125C7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0165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66ED6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С124-20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6D033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Гарячекатана арматурна сталь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періодичного профілю, клас А-ІІІ, діаметр 8мм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E00C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1B53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0,01142</w:t>
            </w:r>
          </w:p>
        </w:tc>
      </w:tr>
      <w:tr w:rsidR="00113579" w:rsidRPr="00113579" w14:paraId="21D9448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23EB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D95A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С124-23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2FC1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Гарячекатана арматурна сталь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періодичного профілю, клас А-ІІІ, діаметр 14мм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EB33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DEDD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0,00135</w:t>
            </w:r>
          </w:p>
        </w:tc>
      </w:tr>
      <w:tr w:rsidR="00113579" w:rsidRPr="00113579" w14:paraId="7A7FBEFF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7454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9011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С113-131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BC2D3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Труби сталеві електрозварні прямошовні із сталі марки 20, зовнішній діаметр 32 мм, товщина стінки 2,5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DC89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5C5B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0,54</w:t>
            </w:r>
          </w:p>
        </w:tc>
      </w:tr>
      <w:tr w:rsidR="00113579" w:rsidRPr="00113579" w14:paraId="0AA81B7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F269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81C56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С111-1586-5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3F2E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Сітка рабиця 3мм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A2B5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E3F1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7,72</w:t>
            </w:r>
          </w:p>
        </w:tc>
      </w:tr>
      <w:tr w:rsidR="00113579" w:rsidRPr="00113579" w14:paraId="5E16A7D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1AB1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CB666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КБ10-49-8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E070E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воріт із готових полотен гратчастих висотою до 2,0 м при установлених стовпах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146B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2551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0,06475</w:t>
            </w:r>
          </w:p>
        </w:tc>
      </w:tr>
      <w:tr w:rsidR="00113579" w:rsidRPr="00113579" w14:paraId="3783DF1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10F0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AADC0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КБ7-25-9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884A6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хвірток без установлення стовпів при металевих огорожах і огорожах із панелей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5D5B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44EE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0,01</w:t>
            </w:r>
          </w:p>
        </w:tc>
      </w:tr>
      <w:tr w:rsidR="00113579" w:rsidRPr="00113579" w14:paraId="3283DB54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15F4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0EC6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КБ9-75-2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9FB72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Виготовлення металоконструкцій для влаштування 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lastRenderedPageBreak/>
              <w:t>загородження з колючо-ріжучого дроту Єгоза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FF79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lastRenderedPageBreak/>
              <w:t>1т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A380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0,65928</w:t>
            </w:r>
          </w:p>
        </w:tc>
      </w:tr>
      <w:tr w:rsidR="00113579" w:rsidRPr="00113579" w14:paraId="3D94B68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1F25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9EE3C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С1110-173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5415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Сталь кутова 50х50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8CD1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102C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0,62115</w:t>
            </w:r>
          </w:p>
        </w:tc>
      </w:tr>
      <w:tr w:rsidR="00113579" w:rsidRPr="00113579" w14:paraId="4BF0074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B4D4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FAC40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С111-1804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FF3D6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Сталь листова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A116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9E91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0,03813</w:t>
            </w:r>
          </w:p>
        </w:tc>
      </w:tr>
      <w:tr w:rsidR="00113579" w:rsidRPr="00113579" w14:paraId="061DA3B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4D6A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CDCE1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26D6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Антикорозійний захист стовпчиків огорожі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B845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211B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</w:tr>
      <w:tr w:rsidR="00113579" w:rsidRPr="00113579" w14:paraId="027CFF4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DA8D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2733B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КБ13-44-7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B6A5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Очищення поверхонь щітками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B3F2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 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2BA2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44,4</w:t>
            </w:r>
          </w:p>
        </w:tc>
      </w:tr>
      <w:tr w:rsidR="00113579" w:rsidRPr="00113579" w14:paraId="4F21C27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92F5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AD8F4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КБ13-44-9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1F523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Знепилювання металевих поверхонь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61A2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 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62D3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44,4</w:t>
            </w:r>
          </w:p>
        </w:tc>
      </w:tr>
      <w:tr w:rsidR="00113579" w:rsidRPr="00113579" w14:paraId="71C2A8E4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F2CF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E0894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КБ13-45-2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BFCB7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Знежирювання поверхонь уайт-спиритом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E88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63F2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0,444</w:t>
            </w:r>
          </w:p>
        </w:tc>
      </w:tr>
      <w:tr w:rsidR="00113579" w:rsidRPr="00113579" w14:paraId="22510894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6234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4E6CF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КБ13-16-6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788F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Ґрунтування металевих поверхонь за один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раз ґрунтовкою ГФ-021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F1A1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7D4F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0,444</w:t>
            </w:r>
          </w:p>
        </w:tc>
      </w:tr>
      <w:tr w:rsidR="00113579" w:rsidRPr="00113579" w14:paraId="039B331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2E65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A6F04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КБ13-26-6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К=2 ( за 2рази)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1D221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Фарбування металевих поґрунтованих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поверхонь емаллю ПФ-115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7287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8F77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0,444</w:t>
            </w:r>
          </w:p>
        </w:tc>
      </w:tr>
      <w:tr w:rsidR="00113579" w:rsidRPr="00113579" w14:paraId="61E9E26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44B3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6E7A7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КБ9-35-1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1EDF9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Монтаж кронштейнів для захисної огорожі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для встановлення колючого дроту Єгоза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3506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095A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0,65928</w:t>
            </w:r>
          </w:p>
        </w:tc>
      </w:tr>
      <w:tr w:rsidR="00113579" w:rsidRPr="00113579" w14:paraId="36CD4DD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FBF9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50D51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КБ7-24-13-1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CCEFF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Установлення огорожі з колючого дроту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Єгоза (індивідуальна розцінка)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DB5B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05C3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2,907</w:t>
            </w:r>
          </w:p>
        </w:tc>
      </w:tr>
      <w:tr w:rsidR="00113579" w:rsidRPr="00113579" w14:paraId="22E3089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017F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4E11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С1110-111-1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варіант 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BC7DB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Дріт сталевий оцинкований, діаметр 4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F059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6FEA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0,107</w:t>
            </w:r>
          </w:p>
        </w:tc>
      </w:tr>
      <w:tr w:rsidR="00113579" w:rsidRPr="00113579" w14:paraId="62EA6DB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D086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8542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С1-ПР1-15А-5   варіант 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20674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Дріт Єгоза Стандарт діам. 600 мм (одна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бухта довжиною 100 м на 18 м огорожі)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E949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бухта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82A4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17</w:t>
            </w:r>
          </w:p>
        </w:tc>
      </w:tr>
      <w:tr w:rsidR="00113579" w:rsidRPr="00113579" w14:paraId="3804F65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0A8E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B8294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D1C2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Антикорозійний захист кронштейнів для</w:t>
            </w:r>
            <w:r w:rsidRPr="00113579">
              <w:rPr>
                <w:rFonts w:ascii="Arial" w:eastAsia="SimSun" w:hAnsi="Arial" w:cs="Arial"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br/>
              <w:t>кріплення колючо-ріжучого дроту Єгоза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D69A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AAD3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</w:tr>
      <w:tr w:rsidR="00113579" w:rsidRPr="00113579" w14:paraId="3DDDC7CF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A769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5422B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КБ13-44-7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8635B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Очищення поверхонь щітками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87DF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 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43EE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35,36</w:t>
            </w:r>
          </w:p>
        </w:tc>
      </w:tr>
      <w:tr w:rsidR="00113579" w:rsidRPr="00113579" w14:paraId="72EC1E7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735C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66F07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КБ13-44-9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E3CAF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Знепилювання металевих поверхонь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ABEF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 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D0F2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35,36</w:t>
            </w:r>
          </w:p>
        </w:tc>
      </w:tr>
      <w:tr w:rsidR="00113579" w:rsidRPr="00113579" w14:paraId="511E6DD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8C0D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C1F13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КБ13-45-2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1039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Знежирювання поверхонь уайт-спиритом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413C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74AD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0,3536</w:t>
            </w:r>
          </w:p>
        </w:tc>
      </w:tr>
      <w:tr w:rsidR="00113579" w:rsidRPr="00113579" w14:paraId="37B2C646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8041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15799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КБ13-16-6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A445F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Ґрунтування металевих поверхонь за один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раз ґрунтовкою ГФ-021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DEEC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DB19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0,3536</w:t>
            </w:r>
          </w:p>
        </w:tc>
      </w:tr>
      <w:tr w:rsidR="00113579" w:rsidRPr="00113579" w14:paraId="5378E5B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D2BC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5E5B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КБ13-26-6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К=2 ( за 2рази)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A3E39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Фарбування металевих поґрунтованих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поверхонь емаллю ПФ-115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1F90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A959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0,3536</w:t>
            </w:r>
          </w:p>
        </w:tc>
      </w:tr>
      <w:tr w:rsidR="00113579" w:rsidRPr="00113579" w14:paraId="77110F5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0A77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57D3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1598E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  <w:t>Роздiл 3. Перехідний місток ПМ-1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58DC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DDCE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</w:tr>
      <w:tr w:rsidR="00113579" w:rsidRPr="00113579" w14:paraId="08E347E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672F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653D1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КБ1-165-2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A2EB9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Копання ям для стояків і стовпів вручну без кріплень, без укосів, глибиною до 0,7 м, група ґрунтів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F591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9475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0,0027</w:t>
            </w:r>
          </w:p>
        </w:tc>
      </w:tr>
      <w:tr w:rsidR="00113579" w:rsidRPr="00113579" w14:paraId="56EDEDB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A143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6CE76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КБ6-1-13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B531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фундаментів стовпів бетонних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F8B7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66CE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0,0032</w:t>
            </w:r>
          </w:p>
        </w:tc>
      </w:tr>
      <w:tr w:rsidR="00113579" w:rsidRPr="00113579" w14:paraId="13A1BB8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50D4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B0C13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КБ6-11-3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AFFFC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Установлення анкерних болтів при бетонуванні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B25A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 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125B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0,00132</w:t>
            </w:r>
          </w:p>
        </w:tc>
      </w:tr>
      <w:tr w:rsidR="00113579" w:rsidRPr="00113579" w14:paraId="059467C3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4B55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C9487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КБ9-73-1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AF06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Виготовлення площадок для обслуговування устаткування та трубопроводів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5BF2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391F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0,20022</w:t>
            </w:r>
          </w:p>
        </w:tc>
      </w:tr>
      <w:tr w:rsidR="00113579" w:rsidRPr="00113579" w14:paraId="34F3F876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D56F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D30BE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С111-1838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3D70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Швелери N16-24 із сталі марки 18пс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CA72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5F9F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0,0711</w:t>
            </w:r>
          </w:p>
        </w:tc>
      </w:tr>
      <w:tr w:rsidR="00113579" w:rsidRPr="00113579" w14:paraId="0662D16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F9E7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ED54E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С111-1837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9F344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Швелери N10-14 із сталі марки 18сп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6610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6186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0,00862</w:t>
            </w:r>
          </w:p>
        </w:tc>
      </w:tr>
      <w:tr w:rsidR="00113579" w:rsidRPr="00113579" w14:paraId="430224F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7454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9F38F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С1110-172-1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1A053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Сталь кутова 25х25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04EC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B95E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0,00496</w:t>
            </w:r>
          </w:p>
        </w:tc>
      </w:tr>
      <w:tr w:rsidR="00113579" w:rsidRPr="00113579" w14:paraId="77BFE48D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203F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EA61F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С1110-173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7BE1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Сталь кутова 50х50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549F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40E2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0,04124</w:t>
            </w:r>
          </w:p>
        </w:tc>
      </w:tr>
      <w:tr w:rsidR="00113579" w:rsidRPr="00113579" w14:paraId="659C02A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FF52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BA8DC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С1110-175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9F0C3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Сталь кутова 75х75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657D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37A6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0,00746</w:t>
            </w:r>
          </w:p>
        </w:tc>
      </w:tr>
      <w:tr w:rsidR="00113579" w:rsidRPr="00113579" w14:paraId="4350A6D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ED22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1FED0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С111-1804-11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2BB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Сталь листова рифлена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E96C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BD3F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0,06226</w:t>
            </w:r>
          </w:p>
        </w:tc>
      </w:tr>
      <w:tr w:rsidR="00113579" w:rsidRPr="00113579" w14:paraId="7EB844C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D71B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FD9EF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С111-1804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893F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Сталь листова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16B8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7237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0,00458</w:t>
            </w:r>
          </w:p>
        </w:tc>
      </w:tr>
      <w:tr w:rsidR="00113579" w:rsidRPr="00113579" w14:paraId="56AE5A5D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44BA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653B4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КБ9-30-1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5EFBE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Монтаж площадок із настилом і огорожею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з листової, рифленої, просічної і круглої сталі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B0D3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6AB8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0,20022</w:t>
            </w:r>
          </w:p>
        </w:tc>
      </w:tr>
      <w:tr w:rsidR="00113579" w:rsidRPr="00113579" w14:paraId="57CA595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D8E3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55AB9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КБ13-44-7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6528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Очищення поверхонь щітками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917C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 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1139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10,25</w:t>
            </w:r>
          </w:p>
        </w:tc>
      </w:tr>
      <w:tr w:rsidR="00113579" w:rsidRPr="00113579" w14:paraId="64835AFF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1EFE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DBC4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КБ13-44-9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CA23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Знепилювання металевих поверхонь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821A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 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EC47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10,25</w:t>
            </w:r>
          </w:p>
        </w:tc>
      </w:tr>
      <w:tr w:rsidR="00113579" w:rsidRPr="00113579" w14:paraId="5A5C9C6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6E61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4F691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КБ13-45-2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3CAB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Знежирювання поверхонь апаратів і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трубопроводів діаметром до 500 мм уайт-спиритом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5284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7C6A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0,1025</w:t>
            </w:r>
          </w:p>
        </w:tc>
      </w:tr>
      <w:tr w:rsidR="00113579" w:rsidRPr="00113579" w14:paraId="22FCAB9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8196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3F217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КБ13-16-6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B3C7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Ґрунтування металевих поверхонь за один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раз ґрунтовкою ГФ-021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62F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DC2F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0,1025</w:t>
            </w:r>
          </w:p>
        </w:tc>
      </w:tr>
      <w:tr w:rsidR="00113579" w:rsidRPr="00113579" w14:paraId="4BD0FCE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0568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3CD6F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КБ13-26-6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К=2 ( за 2рази)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D001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Фарбування металевих поґрунтованих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поверхонь емаллю ПФ-115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9CB2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250C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0,1025</w:t>
            </w:r>
          </w:p>
        </w:tc>
      </w:tr>
      <w:tr w:rsidR="00113579" w:rsidRPr="00113579" w14:paraId="5AFB5D43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3801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4C49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6F2C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  <w:t>Роздiл 4. Обвалування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D9EC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11F5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</w:tr>
      <w:tr w:rsidR="00113579" w:rsidRPr="00113579" w14:paraId="56460AA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5B05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A49F4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КБ1-18-5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3DB67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Розроблення ґрунту з навантаженням на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автомобілі-самоскиди екскаваторами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одноковшовими дизельними на пневмоколісному ходу з ковшом місткістю 0,25 м3, група ґрунтів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4B60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788B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0,29</w:t>
            </w:r>
          </w:p>
        </w:tc>
      </w:tr>
      <w:tr w:rsidR="00113579" w:rsidRPr="00113579" w14:paraId="7A9A3C5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3D83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AF2F4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С311-5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31DE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Перевезення ґрунту до 5 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0C01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696F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464</w:t>
            </w:r>
          </w:p>
        </w:tc>
      </w:tr>
      <w:tr w:rsidR="00113579" w:rsidRPr="00113579" w14:paraId="03FA707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917A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CC02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КБ1-134-1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550C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Ущільнення ґрунту пневматичними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трамбівками, група ґрунтів 1,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867E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7476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2,9</w:t>
            </w:r>
          </w:p>
        </w:tc>
      </w:tr>
      <w:tr w:rsidR="00113579" w:rsidRPr="00113579" w14:paraId="2EE6D10D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9545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5F9B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КБ1-145-8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955A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Планування укосів і полотна виїмок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lastRenderedPageBreak/>
              <w:t>механізованим способом, група ґрунтів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759F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lastRenderedPageBreak/>
              <w:t>1000м2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2DCA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0,19</w:t>
            </w:r>
          </w:p>
        </w:tc>
      </w:tr>
      <w:tr w:rsidR="00113579" w:rsidRPr="00113579" w14:paraId="6A229A9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E9AE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9EFE1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КБ1-152-1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461A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Укріплення укосів земляних споруд посівом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багаторічних трав з підсипкою рослинної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землі вручну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3387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AA75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1,9</w:t>
            </w:r>
          </w:p>
        </w:tc>
      </w:tr>
    </w:tbl>
    <w:p w14:paraId="4C912822" w14:textId="77777777" w:rsidR="00113579" w:rsidRPr="00113579" w:rsidRDefault="00113579" w:rsidP="00113579">
      <w:pPr>
        <w:widowControl w:val="0"/>
        <w:tabs>
          <w:tab w:val="left" w:pos="0"/>
          <w:tab w:val="left" w:pos="567"/>
        </w:tabs>
        <w:suppressAutoHyphens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kern w:val="2"/>
          <w:sz w:val="21"/>
          <w:szCs w:val="21"/>
          <w:lang w:eastAsia="uk-UA"/>
        </w:rPr>
      </w:pPr>
    </w:p>
    <w:p w14:paraId="77BD90AA" w14:textId="77777777" w:rsidR="00113579" w:rsidRPr="00113579" w:rsidRDefault="00113579" w:rsidP="00113579">
      <w:pPr>
        <w:widowControl w:val="0"/>
        <w:tabs>
          <w:tab w:val="left" w:pos="0"/>
          <w:tab w:val="left" w:pos="567"/>
        </w:tabs>
        <w:suppressAutoHyphens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kern w:val="2"/>
          <w:sz w:val="21"/>
          <w:szCs w:val="21"/>
          <w:lang w:eastAsia="uk-UA"/>
        </w:rPr>
      </w:pPr>
    </w:p>
    <w:p w14:paraId="3E63D4AD" w14:textId="77777777" w:rsidR="00113579" w:rsidRPr="00113579" w:rsidRDefault="00113579" w:rsidP="00113579">
      <w:pPr>
        <w:widowControl w:val="0"/>
        <w:tabs>
          <w:tab w:val="left" w:pos="0"/>
          <w:tab w:val="left" w:pos="567"/>
        </w:tabs>
        <w:suppressAutoHyphens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kern w:val="2"/>
          <w:sz w:val="21"/>
          <w:szCs w:val="21"/>
          <w:lang w:eastAsia="uk-UA"/>
        </w:rPr>
      </w:pPr>
    </w:p>
    <w:p w14:paraId="16E2C1B3" w14:textId="77777777" w:rsidR="00113579" w:rsidRPr="00113579" w:rsidRDefault="00113579" w:rsidP="00113579">
      <w:pPr>
        <w:spacing w:after="0" w:line="240" w:lineRule="auto"/>
        <w:jc w:val="center"/>
        <w:rPr>
          <w:rFonts w:ascii="Arial CYR" w:eastAsia="Times New Roman" w:hAnsi="Arial CYR" w:cs="Arial CYR"/>
          <w:b/>
          <w:bCs/>
          <w:color w:val="000000"/>
          <w:sz w:val="24"/>
          <w:szCs w:val="24"/>
          <w:lang w:eastAsia="uk-UA"/>
        </w:rPr>
      </w:pPr>
      <w:r w:rsidRPr="00113579">
        <w:rPr>
          <w:rFonts w:ascii="Arial CYR" w:eastAsia="Times New Roman" w:hAnsi="Arial CYR" w:cs="Arial CYR"/>
          <w:b/>
          <w:bCs/>
          <w:color w:val="000000"/>
          <w:sz w:val="24"/>
          <w:szCs w:val="24"/>
          <w:lang w:eastAsia="uk-UA"/>
        </w:rPr>
        <w:t>Пiдсумкова вiдомiсть ресурсiв</w:t>
      </w:r>
    </w:p>
    <w:p w14:paraId="142DA322" w14:textId="77777777" w:rsidR="00113579" w:rsidRPr="00113579" w:rsidRDefault="00113579" w:rsidP="00113579">
      <w:pPr>
        <w:widowControl w:val="0"/>
        <w:tabs>
          <w:tab w:val="left" w:pos="0"/>
          <w:tab w:val="left" w:pos="567"/>
        </w:tabs>
        <w:suppressAutoHyphens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FF0000"/>
          <w:kern w:val="2"/>
          <w:sz w:val="21"/>
          <w:szCs w:val="21"/>
          <w:lang w:eastAsia="uk-UA"/>
        </w:rPr>
      </w:pPr>
    </w:p>
    <w:tbl>
      <w:tblPr>
        <w:tblStyle w:val="1c"/>
        <w:tblW w:w="9913" w:type="dxa"/>
        <w:tblLook w:val="04A0" w:firstRow="1" w:lastRow="0" w:firstColumn="1" w:lastColumn="0" w:noHBand="0" w:noVBand="1"/>
      </w:tblPr>
      <w:tblGrid>
        <w:gridCol w:w="696"/>
        <w:gridCol w:w="1709"/>
        <w:gridCol w:w="4883"/>
        <w:gridCol w:w="1130"/>
        <w:gridCol w:w="1273"/>
        <w:gridCol w:w="222"/>
      </w:tblGrid>
      <w:tr w:rsidR="00113579" w:rsidRPr="00113579" w14:paraId="0FBE0F13" w14:textId="77777777" w:rsidTr="00D50229">
        <w:trPr>
          <w:gridAfter w:val="1"/>
          <w:wAfter w:w="222" w:type="dxa"/>
          <w:trHeight w:val="595"/>
        </w:trPr>
        <w:tc>
          <w:tcPr>
            <w:tcW w:w="696" w:type="dxa"/>
            <w:vMerge w:val="restart"/>
            <w:hideMark/>
          </w:tcPr>
          <w:p w14:paraId="35D7FE2F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№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Ч.ч.</w:t>
            </w:r>
          </w:p>
        </w:tc>
        <w:tc>
          <w:tcPr>
            <w:tcW w:w="1709" w:type="dxa"/>
            <w:vMerge w:val="restart"/>
            <w:hideMark/>
          </w:tcPr>
          <w:p w14:paraId="3A3F18B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Шифр ресурсу</w:t>
            </w:r>
          </w:p>
        </w:tc>
        <w:tc>
          <w:tcPr>
            <w:tcW w:w="4883" w:type="dxa"/>
            <w:vMerge w:val="restart"/>
            <w:hideMark/>
          </w:tcPr>
          <w:p w14:paraId="21A3A41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 xml:space="preserve">Найменування </w:t>
            </w:r>
          </w:p>
        </w:tc>
        <w:tc>
          <w:tcPr>
            <w:tcW w:w="1130" w:type="dxa"/>
            <w:vMerge w:val="restart"/>
            <w:hideMark/>
          </w:tcPr>
          <w:p w14:paraId="1DDB7D2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 xml:space="preserve">Одиниця 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виміру</w:t>
            </w:r>
          </w:p>
        </w:tc>
        <w:tc>
          <w:tcPr>
            <w:tcW w:w="1273" w:type="dxa"/>
            <w:vMerge w:val="restart"/>
            <w:hideMark/>
          </w:tcPr>
          <w:p w14:paraId="085DC0E7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Кількість</w:t>
            </w:r>
          </w:p>
        </w:tc>
      </w:tr>
      <w:tr w:rsidR="00113579" w:rsidRPr="00113579" w14:paraId="1482B4F3" w14:textId="77777777" w:rsidTr="00D50229">
        <w:trPr>
          <w:trHeight w:val="43"/>
        </w:trPr>
        <w:tc>
          <w:tcPr>
            <w:tcW w:w="696" w:type="dxa"/>
            <w:vMerge/>
            <w:hideMark/>
          </w:tcPr>
          <w:p w14:paraId="0955056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</w:p>
        </w:tc>
        <w:tc>
          <w:tcPr>
            <w:tcW w:w="1709" w:type="dxa"/>
            <w:vMerge/>
            <w:hideMark/>
          </w:tcPr>
          <w:p w14:paraId="1DBBF39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</w:p>
        </w:tc>
        <w:tc>
          <w:tcPr>
            <w:tcW w:w="4883" w:type="dxa"/>
            <w:vMerge/>
            <w:hideMark/>
          </w:tcPr>
          <w:p w14:paraId="4E7BC44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</w:p>
        </w:tc>
        <w:tc>
          <w:tcPr>
            <w:tcW w:w="1130" w:type="dxa"/>
            <w:vMerge/>
            <w:hideMark/>
          </w:tcPr>
          <w:p w14:paraId="7D2610B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</w:p>
        </w:tc>
        <w:tc>
          <w:tcPr>
            <w:tcW w:w="1273" w:type="dxa"/>
            <w:vMerge/>
            <w:hideMark/>
          </w:tcPr>
          <w:p w14:paraId="385C216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</w:p>
        </w:tc>
        <w:tc>
          <w:tcPr>
            <w:tcW w:w="222" w:type="dxa"/>
            <w:noWrap/>
            <w:hideMark/>
          </w:tcPr>
          <w:p w14:paraId="417A866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</w:p>
        </w:tc>
      </w:tr>
      <w:tr w:rsidR="00113579" w:rsidRPr="00113579" w14:paraId="28CB06E0" w14:textId="77777777" w:rsidTr="00D50229">
        <w:trPr>
          <w:trHeight w:val="43"/>
        </w:trPr>
        <w:tc>
          <w:tcPr>
            <w:tcW w:w="696" w:type="dxa"/>
            <w:vMerge/>
            <w:hideMark/>
          </w:tcPr>
          <w:p w14:paraId="7564831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</w:p>
        </w:tc>
        <w:tc>
          <w:tcPr>
            <w:tcW w:w="1709" w:type="dxa"/>
            <w:vMerge/>
            <w:hideMark/>
          </w:tcPr>
          <w:p w14:paraId="2C06587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</w:p>
        </w:tc>
        <w:tc>
          <w:tcPr>
            <w:tcW w:w="4883" w:type="dxa"/>
            <w:vMerge/>
            <w:hideMark/>
          </w:tcPr>
          <w:p w14:paraId="0A7C5C7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</w:p>
        </w:tc>
        <w:tc>
          <w:tcPr>
            <w:tcW w:w="1130" w:type="dxa"/>
            <w:vMerge/>
            <w:hideMark/>
          </w:tcPr>
          <w:p w14:paraId="5FF3300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</w:p>
        </w:tc>
        <w:tc>
          <w:tcPr>
            <w:tcW w:w="1273" w:type="dxa"/>
            <w:vMerge/>
            <w:hideMark/>
          </w:tcPr>
          <w:p w14:paraId="0F8608E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</w:p>
        </w:tc>
        <w:tc>
          <w:tcPr>
            <w:tcW w:w="222" w:type="dxa"/>
            <w:noWrap/>
            <w:hideMark/>
          </w:tcPr>
          <w:p w14:paraId="24108500" w14:textId="77777777" w:rsidR="00113579" w:rsidRPr="00113579" w:rsidRDefault="00113579" w:rsidP="00113579">
            <w:pPr>
              <w:rPr>
                <w:rFonts w:eastAsia="Times New Roman"/>
                <w:lang w:eastAsia="uk-UA"/>
              </w:rPr>
            </w:pPr>
          </w:p>
        </w:tc>
      </w:tr>
      <w:tr w:rsidR="00113579" w:rsidRPr="00113579" w14:paraId="01EECEF5" w14:textId="77777777" w:rsidTr="00D50229">
        <w:trPr>
          <w:trHeight w:val="308"/>
        </w:trPr>
        <w:tc>
          <w:tcPr>
            <w:tcW w:w="696" w:type="dxa"/>
            <w:hideMark/>
          </w:tcPr>
          <w:p w14:paraId="0FD389D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  <w:tc>
          <w:tcPr>
            <w:tcW w:w="1709" w:type="dxa"/>
            <w:hideMark/>
          </w:tcPr>
          <w:p w14:paraId="415C5F2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</w:t>
            </w:r>
          </w:p>
        </w:tc>
        <w:tc>
          <w:tcPr>
            <w:tcW w:w="4883" w:type="dxa"/>
            <w:hideMark/>
          </w:tcPr>
          <w:p w14:paraId="0FBBA87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3</w:t>
            </w:r>
          </w:p>
        </w:tc>
        <w:tc>
          <w:tcPr>
            <w:tcW w:w="1130" w:type="dxa"/>
            <w:hideMark/>
          </w:tcPr>
          <w:p w14:paraId="2D3AF81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4</w:t>
            </w:r>
          </w:p>
        </w:tc>
        <w:tc>
          <w:tcPr>
            <w:tcW w:w="1273" w:type="dxa"/>
            <w:hideMark/>
          </w:tcPr>
          <w:p w14:paraId="4A4D0EF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5</w:t>
            </w:r>
          </w:p>
        </w:tc>
        <w:tc>
          <w:tcPr>
            <w:tcW w:w="222" w:type="dxa"/>
            <w:hideMark/>
          </w:tcPr>
          <w:p w14:paraId="09439D1B" w14:textId="77777777" w:rsidR="00113579" w:rsidRPr="00113579" w:rsidRDefault="00113579" w:rsidP="00113579">
            <w:pPr>
              <w:rPr>
                <w:rFonts w:eastAsia="Times New Roman"/>
                <w:lang w:eastAsia="uk-UA"/>
              </w:rPr>
            </w:pPr>
          </w:p>
        </w:tc>
      </w:tr>
      <w:tr w:rsidR="00113579" w:rsidRPr="00113579" w14:paraId="5787E35F" w14:textId="77777777" w:rsidTr="00D50229">
        <w:trPr>
          <w:gridAfter w:val="1"/>
          <w:wAfter w:w="222" w:type="dxa"/>
          <w:trHeight w:val="585"/>
        </w:trPr>
        <w:tc>
          <w:tcPr>
            <w:tcW w:w="696" w:type="dxa"/>
            <w:hideMark/>
          </w:tcPr>
          <w:p w14:paraId="41863EA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1709" w:type="dxa"/>
            <w:hideMark/>
          </w:tcPr>
          <w:p w14:paraId="561F8376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4883" w:type="dxa"/>
            <w:hideMark/>
          </w:tcPr>
          <w:p w14:paraId="12032614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u w:val="single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u w:val="single"/>
                <w:lang w:eastAsia="uk-UA"/>
              </w:rPr>
              <w:t>III. Будівельні матеріали, вироби і</w:t>
            </w: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u w:val="single"/>
                <w:lang w:eastAsia="uk-UA"/>
              </w:rPr>
              <w:br/>
              <w:t>комплекти</w:t>
            </w:r>
          </w:p>
        </w:tc>
        <w:tc>
          <w:tcPr>
            <w:tcW w:w="1130" w:type="dxa"/>
            <w:hideMark/>
          </w:tcPr>
          <w:p w14:paraId="1DD8896F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u w:val="single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u w:val="single"/>
                <w:lang w:eastAsia="uk-UA"/>
              </w:rPr>
              <w:t> </w:t>
            </w:r>
          </w:p>
        </w:tc>
        <w:tc>
          <w:tcPr>
            <w:tcW w:w="1273" w:type="dxa"/>
            <w:hideMark/>
          </w:tcPr>
          <w:p w14:paraId="171D3BB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u w:val="single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u w:val="single"/>
                <w:lang w:eastAsia="uk-UA"/>
              </w:rPr>
              <w:t> </w:t>
            </w:r>
          </w:p>
        </w:tc>
      </w:tr>
      <w:tr w:rsidR="00113579" w:rsidRPr="00113579" w14:paraId="2DFA2C77" w14:textId="77777777" w:rsidTr="00D50229">
        <w:trPr>
          <w:gridAfter w:val="1"/>
          <w:wAfter w:w="222" w:type="dxa"/>
          <w:trHeight w:val="364"/>
        </w:trPr>
        <w:tc>
          <w:tcPr>
            <w:tcW w:w="696" w:type="dxa"/>
            <w:hideMark/>
          </w:tcPr>
          <w:p w14:paraId="132A86D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70</w:t>
            </w:r>
          </w:p>
        </w:tc>
        <w:tc>
          <w:tcPr>
            <w:tcW w:w="1709" w:type="dxa"/>
            <w:hideMark/>
          </w:tcPr>
          <w:p w14:paraId="6183729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+С157-409</w:t>
            </w:r>
          </w:p>
        </w:tc>
        <w:tc>
          <w:tcPr>
            <w:tcW w:w="4883" w:type="dxa"/>
            <w:hideMark/>
          </w:tcPr>
          <w:p w14:paraId="0AD0FE0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Самонесучий ізольований провід, марка СІП-5нг, переріз 4х70 мм2</w:t>
            </w:r>
          </w:p>
        </w:tc>
        <w:tc>
          <w:tcPr>
            <w:tcW w:w="1130" w:type="dxa"/>
            <w:hideMark/>
          </w:tcPr>
          <w:p w14:paraId="0EAF0CB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1000м</w:t>
            </w:r>
          </w:p>
        </w:tc>
        <w:tc>
          <w:tcPr>
            <w:tcW w:w="1273" w:type="dxa"/>
            <w:hideMark/>
          </w:tcPr>
          <w:p w14:paraId="6C87BA1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0,85</w:t>
            </w:r>
          </w:p>
        </w:tc>
      </w:tr>
      <w:tr w:rsidR="00113579" w:rsidRPr="00113579" w14:paraId="288FD012" w14:textId="77777777" w:rsidTr="00D50229">
        <w:trPr>
          <w:gridAfter w:val="1"/>
          <w:wAfter w:w="222" w:type="dxa"/>
          <w:trHeight w:val="216"/>
        </w:trPr>
        <w:tc>
          <w:tcPr>
            <w:tcW w:w="696" w:type="dxa"/>
            <w:hideMark/>
          </w:tcPr>
          <w:p w14:paraId="7188A8A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71</w:t>
            </w:r>
          </w:p>
        </w:tc>
        <w:tc>
          <w:tcPr>
            <w:tcW w:w="1709" w:type="dxa"/>
            <w:hideMark/>
          </w:tcPr>
          <w:p w14:paraId="22BBA75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+С1421-9656-3</w:t>
            </w:r>
          </w:p>
        </w:tc>
        <w:tc>
          <w:tcPr>
            <w:tcW w:w="4883" w:type="dxa"/>
            <w:hideMark/>
          </w:tcPr>
          <w:p w14:paraId="140FEBA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Суміш піщано-гравійна природна</w:t>
            </w:r>
          </w:p>
        </w:tc>
        <w:tc>
          <w:tcPr>
            <w:tcW w:w="1130" w:type="dxa"/>
            <w:hideMark/>
          </w:tcPr>
          <w:p w14:paraId="41D05C34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716E1E5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234,4772</w:t>
            </w:r>
          </w:p>
        </w:tc>
      </w:tr>
      <w:tr w:rsidR="00113579" w:rsidRPr="00113579" w14:paraId="6DBBC16F" w14:textId="77777777" w:rsidTr="00D50229">
        <w:trPr>
          <w:gridAfter w:val="1"/>
          <w:wAfter w:w="222" w:type="dxa"/>
          <w:trHeight w:val="704"/>
        </w:trPr>
        <w:tc>
          <w:tcPr>
            <w:tcW w:w="696" w:type="dxa"/>
            <w:hideMark/>
          </w:tcPr>
          <w:p w14:paraId="302E06C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72</w:t>
            </w:r>
          </w:p>
        </w:tc>
        <w:tc>
          <w:tcPr>
            <w:tcW w:w="1709" w:type="dxa"/>
            <w:hideMark/>
          </w:tcPr>
          <w:p w14:paraId="70C7AC2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+С1424-11612</w:t>
            </w:r>
          </w:p>
        </w:tc>
        <w:tc>
          <w:tcPr>
            <w:tcW w:w="4883" w:type="dxa"/>
            <w:hideMark/>
          </w:tcPr>
          <w:p w14:paraId="3724518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Суміші бетонні готові важкі, клас бетону В15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 xml:space="preserve">[М200], крупність заповнювача більше 20 до </w:t>
            </w:r>
          </w:p>
          <w:p w14:paraId="0758572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40 мм</w:t>
            </w:r>
          </w:p>
        </w:tc>
        <w:tc>
          <w:tcPr>
            <w:tcW w:w="1130" w:type="dxa"/>
            <w:hideMark/>
          </w:tcPr>
          <w:p w14:paraId="6315167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3B0C9BA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50,75</w:t>
            </w:r>
          </w:p>
        </w:tc>
      </w:tr>
      <w:tr w:rsidR="00113579" w:rsidRPr="00113579" w14:paraId="50E58069" w14:textId="77777777" w:rsidTr="00D50229">
        <w:trPr>
          <w:gridAfter w:val="1"/>
          <w:wAfter w:w="222" w:type="dxa"/>
          <w:trHeight w:val="290"/>
        </w:trPr>
        <w:tc>
          <w:tcPr>
            <w:tcW w:w="696" w:type="dxa"/>
            <w:hideMark/>
          </w:tcPr>
          <w:p w14:paraId="56F8BDE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73</w:t>
            </w:r>
          </w:p>
        </w:tc>
        <w:tc>
          <w:tcPr>
            <w:tcW w:w="1709" w:type="dxa"/>
            <w:hideMark/>
          </w:tcPr>
          <w:p w14:paraId="1F9932A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+С1421-10634</w:t>
            </w:r>
          </w:p>
        </w:tc>
        <w:tc>
          <w:tcPr>
            <w:tcW w:w="4883" w:type="dxa"/>
            <w:hideMark/>
          </w:tcPr>
          <w:p w14:paraId="53385F2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Пісок природний, рядовий</w:t>
            </w:r>
          </w:p>
        </w:tc>
        <w:tc>
          <w:tcPr>
            <w:tcW w:w="1130" w:type="dxa"/>
            <w:hideMark/>
          </w:tcPr>
          <w:p w14:paraId="34A6F6A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0451CB0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93,2048</w:t>
            </w:r>
          </w:p>
        </w:tc>
      </w:tr>
      <w:tr w:rsidR="00113579" w:rsidRPr="00113579" w14:paraId="1DB3F2E4" w14:textId="77777777" w:rsidTr="00D50229">
        <w:trPr>
          <w:gridAfter w:val="1"/>
          <w:wAfter w:w="222" w:type="dxa"/>
          <w:trHeight w:val="564"/>
        </w:trPr>
        <w:tc>
          <w:tcPr>
            <w:tcW w:w="696" w:type="dxa"/>
            <w:hideMark/>
          </w:tcPr>
          <w:p w14:paraId="0F7C2BF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74</w:t>
            </w:r>
          </w:p>
        </w:tc>
        <w:tc>
          <w:tcPr>
            <w:tcW w:w="1709" w:type="dxa"/>
            <w:hideMark/>
          </w:tcPr>
          <w:p w14:paraId="29AE705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+С124-22</w:t>
            </w:r>
          </w:p>
        </w:tc>
        <w:tc>
          <w:tcPr>
            <w:tcW w:w="4883" w:type="dxa"/>
            <w:hideMark/>
          </w:tcPr>
          <w:p w14:paraId="24180DB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Гарячекатана арматурна сталь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періодичного профілю, клас А-ІІІ, діаметр 12мм</w:t>
            </w:r>
          </w:p>
        </w:tc>
        <w:tc>
          <w:tcPr>
            <w:tcW w:w="1130" w:type="dxa"/>
            <w:hideMark/>
          </w:tcPr>
          <w:p w14:paraId="49D254EF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2511248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3,3358</w:t>
            </w:r>
          </w:p>
        </w:tc>
      </w:tr>
      <w:tr w:rsidR="00113579" w:rsidRPr="00113579" w14:paraId="2B7B46BC" w14:textId="77777777" w:rsidTr="00D50229">
        <w:trPr>
          <w:gridAfter w:val="1"/>
          <w:wAfter w:w="222" w:type="dxa"/>
          <w:trHeight w:val="260"/>
        </w:trPr>
        <w:tc>
          <w:tcPr>
            <w:tcW w:w="696" w:type="dxa"/>
            <w:hideMark/>
          </w:tcPr>
          <w:p w14:paraId="1B79DB1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75</w:t>
            </w:r>
          </w:p>
        </w:tc>
        <w:tc>
          <w:tcPr>
            <w:tcW w:w="1709" w:type="dxa"/>
            <w:hideMark/>
          </w:tcPr>
          <w:p w14:paraId="2CD7A98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&amp;С111-1586-5</w:t>
            </w:r>
          </w:p>
        </w:tc>
        <w:tc>
          <w:tcPr>
            <w:tcW w:w="4883" w:type="dxa"/>
            <w:hideMark/>
          </w:tcPr>
          <w:p w14:paraId="68903AA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Сітка рабиця 3мм</w:t>
            </w:r>
          </w:p>
        </w:tc>
        <w:tc>
          <w:tcPr>
            <w:tcW w:w="1130" w:type="dxa"/>
            <w:hideMark/>
          </w:tcPr>
          <w:p w14:paraId="0027B806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м2</w:t>
            </w:r>
          </w:p>
        </w:tc>
        <w:tc>
          <w:tcPr>
            <w:tcW w:w="1273" w:type="dxa"/>
            <w:hideMark/>
          </w:tcPr>
          <w:p w14:paraId="0ECB620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544,72</w:t>
            </w:r>
          </w:p>
        </w:tc>
      </w:tr>
      <w:tr w:rsidR="00113579" w:rsidRPr="00113579" w14:paraId="776E684C" w14:textId="77777777" w:rsidTr="00D50229">
        <w:trPr>
          <w:gridAfter w:val="1"/>
          <w:wAfter w:w="222" w:type="dxa"/>
          <w:trHeight w:val="703"/>
        </w:trPr>
        <w:tc>
          <w:tcPr>
            <w:tcW w:w="696" w:type="dxa"/>
            <w:hideMark/>
          </w:tcPr>
          <w:p w14:paraId="33556D0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76</w:t>
            </w:r>
          </w:p>
        </w:tc>
        <w:tc>
          <w:tcPr>
            <w:tcW w:w="1709" w:type="dxa"/>
            <w:hideMark/>
          </w:tcPr>
          <w:p w14:paraId="6F4368B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+С1416-8537</w:t>
            </w:r>
          </w:p>
        </w:tc>
        <w:tc>
          <w:tcPr>
            <w:tcW w:w="4883" w:type="dxa"/>
            <w:hideMark/>
          </w:tcPr>
          <w:p w14:paraId="0815653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Стояки вібровані для опор повітряних ліній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електропередачі напругою 0,38 кВ, довжина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10,5 м, СВ 105</w:t>
            </w:r>
          </w:p>
        </w:tc>
        <w:tc>
          <w:tcPr>
            <w:tcW w:w="1130" w:type="dxa"/>
            <w:hideMark/>
          </w:tcPr>
          <w:p w14:paraId="37D99B8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3230064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12</w:t>
            </w:r>
          </w:p>
        </w:tc>
      </w:tr>
      <w:tr w:rsidR="00113579" w:rsidRPr="00113579" w14:paraId="2ECD43C6" w14:textId="77777777" w:rsidTr="00D50229">
        <w:trPr>
          <w:gridAfter w:val="1"/>
          <w:wAfter w:w="222" w:type="dxa"/>
          <w:trHeight w:val="715"/>
        </w:trPr>
        <w:tc>
          <w:tcPr>
            <w:tcW w:w="696" w:type="dxa"/>
            <w:hideMark/>
          </w:tcPr>
          <w:p w14:paraId="61A431E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77</w:t>
            </w:r>
          </w:p>
        </w:tc>
        <w:tc>
          <w:tcPr>
            <w:tcW w:w="1709" w:type="dxa"/>
            <w:hideMark/>
          </w:tcPr>
          <w:p w14:paraId="731A71C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+С1424-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11611-17</w:t>
            </w:r>
          </w:p>
        </w:tc>
        <w:tc>
          <w:tcPr>
            <w:tcW w:w="4883" w:type="dxa"/>
            <w:hideMark/>
          </w:tcPr>
          <w:p w14:paraId="588B045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Суміші бетонні готові важкі, клас бетону В10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[М-150], крупність заповнювача 20-40 мм,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марка за морозостійкістю 200</w:t>
            </w:r>
          </w:p>
        </w:tc>
        <w:tc>
          <w:tcPr>
            <w:tcW w:w="1130" w:type="dxa"/>
            <w:hideMark/>
          </w:tcPr>
          <w:p w14:paraId="6831F73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5FE6A82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20,76</w:t>
            </w:r>
          </w:p>
        </w:tc>
      </w:tr>
      <w:tr w:rsidR="00113579" w:rsidRPr="00113579" w14:paraId="722D5EB4" w14:textId="77777777" w:rsidTr="00D50229">
        <w:trPr>
          <w:gridAfter w:val="1"/>
          <w:wAfter w:w="222" w:type="dxa"/>
          <w:trHeight w:val="458"/>
        </w:trPr>
        <w:tc>
          <w:tcPr>
            <w:tcW w:w="696" w:type="dxa"/>
            <w:hideMark/>
          </w:tcPr>
          <w:p w14:paraId="13ADBC7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78</w:t>
            </w:r>
          </w:p>
        </w:tc>
        <w:tc>
          <w:tcPr>
            <w:tcW w:w="1709" w:type="dxa"/>
            <w:hideMark/>
          </w:tcPr>
          <w:p w14:paraId="0B245AF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&amp;С1-ПР1-15А-5  варіант 1</w:t>
            </w:r>
          </w:p>
        </w:tc>
        <w:tc>
          <w:tcPr>
            <w:tcW w:w="4883" w:type="dxa"/>
            <w:hideMark/>
          </w:tcPr>
          <w:p w14:paraId="0CC30DA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Дріт Єгоза Стандарт діам. 600 мм (одна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бухта довжиною 100 м на 18 м огорожі)</w:t>
            </w:r>
          </w:p>
        </w:tc>
        <w:tc>
          <w:tcPr>
            <w:tcW w:w="1130" w:type="dxa"/>
            <w:hideMark/>
          </w:tcPr>
          <w:p w14:paraId="31F06C0F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бухта</w:t>
            </w:r>
          </w:p>
        </w:tc>
        <w:tc>
          <w:tcPr>
            <w:tcW w:w="1273" w:type="dxa"/>
            <w:hideMark/>
          </w:tcPr>
          <w:p w14:paraId="6F6E367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17</w:t>
            </w:r>
          </w:p>
        </w:tc>
      </w:tr>
      <w:tr w:rsidR="00113579" w:rsidRPr="00113579" w14:paraId="562B7D5B" w14:textId="77777777" w:rsidTr="00D50229">
        <w:trPr>
          <w:gridAfter w:val="1"/>
          <w:wAfter w:w="222" w:type="dxa"/>
          <w:trHeight w:val="691"/>
        </w:trPr>
        <w:tc>
          <w:tcPr>
            <w:tcW w:w="696" w:type="dxa"/>
            <w:hideMark/>
          </w:tcPr>
          <w:p w14:paraId="519724F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79</w:t>
            </w:r>
          </w:p>
        </w:tc>
        <w:tc>
          <w:tcPr>
            <w:tcW w:w="1709" w:type="dxa"/>
            <w:hideMark/>
          </w:tcPr>
          <w:p w14:paraId="2E72D2A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+С1421-9465</w:t>
            </w:r>
          </w:p>
        </w:tc>
        <w:tc>
          <w:tcPr>
            <w:tcW w:w="4883" w:type="dxa"/>
            <w:hideMark/>
          </w:tcPr>
          <w:p w14:paraId="06083B3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Щебінь із природного каменю для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будівельних робіт, фракція 20-40 мм, марка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М600</w:t>
            </w:r>
          </w:p>
        </w:tc>
        <w:tc>
          <w:tcPr>
            <w:tcW w:w="1130" w:type="dxa"/>
            <w:hideMark/>
          </w:tcPr>
          <w:p w14:paraId="04D49210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69F4248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53,13</w:t>
            </w:r>
          </w:p>
        </w:tc>
      </w:tr>
      <w:tr w:rsidR="00113579" w:rsidRPr="00113579" w14:paraId="5CE5642B" w14:textId="77777777" w:rsidTr="00D50229">
        <w:trPr>
          <w:gridAfter w:val="1"/>
          <w:wAfter w:w="222" w:type="dxa"/>
          <w:trHeight w:val="703"/>
        </w:trPr>
        <w:tc>
          <w:tcPr>
            <w:tcW w:w="696" w:type="dxa"/>
            <w:hideMark/>
          </w:tcPr>
          <w:p w14:paraId="5D74EC1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80</w:t>
            </w:r>
          </w:p>
        </w:tc>
        <w:tc>
          <w:tcPr>
            <w:tcW w:w="1709" w:type="dxa"/>
            <w:hideMark/>
          </w:tcPr>
          <w:p w14:paraId="69930F7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&amp;С113-137-1</w:t>
            </w:r>
          </w:p>
        </w:tc>
        <w:tc>
          <w:tcPr>
            <w:tcW w:w="4883" w:type="dxa"/>
            <w:hideMark/>
          </w:tcPr>
          <w:p w14:paraId="49C6316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Труби сталеві електрозварні прямошовні із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сталі марки 20, зовнішній діаметр 57 мм,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товщина стінки 2 мм</w:t>
            </w:r>
          </w:p>
        </w:tc>
        <w:tc>
          <w:tcPr>
            <w:tcW w:w="1130" w:type="dxa"/>
            <w:hideMark/>
          </w:tcPr>
          <w:p w14:paraId="536169E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5B295D1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344,05</w:t>
            </w:r>
          </w:p>
        </w:tc>
      </w:tr>
      <w:tr w:rsidR="00113579" w:rsidRPr="00113579" w14:paraId="79D3DCEC" w14:textId="77777777" w:rsidTr="00D50229">
        <w:trPr>
          <w:gridAfter w:val="1"/>
          <w:wAfter w:w="222" w:type="dxa"/>
          <w:trHeight w:val="700"/>
        </w:trPr>
        <w:tc>
          <w:tcPr>
            <w:tcW w:w="696" w:type="dxa"/>
            <w:hideMark/>
          </w:tcPr>
          <w:p w14:paraId="6740A88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81</w:t>
            </w:r>
          </w:p>
        </w:tc>
        <w:tc>
          <w:tcPr>
            <w:tcW w:w="1709" w:type="dxa"/>
            <w:hideMark/>
          </w:tcPr>
          <w:p w14:paraId="368E13E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С115-115</w:t>
            </w:r>
          </w:p>
        </w:tc>
        <w:tc>
          <w:tcPr>
            <w:tcW w:w="4883" w:type="dxa"/>
            <w:hideMark/>
          </w:tcPr>
          <w:p w14:paraId="039DEB4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Шпали просочені для залізниць широкої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колії, обрізні та необрізні хвойні [крім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модрини], тип ІІ</w:t>
            </w:r>
          </w:p>
        </w:tc>
        <w:tc>
          <w:tcPr>
            <w:tcW w:w="1130" w:type="dxa"/>
            <w:hideMark/>
          </w:tcPr>
          <w:p w14:paraId="5C587170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4804C3A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30</w:t>
            </w:r>
          </w:p>
        </w:tc>
      </w:tr>
      <w:tr w:rsidR="00113579" w:rsidRPr="00113579" w14:paraId="03B79F89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4FCF4D7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82</w:t>
            </w:r>
          </w:p>
        </w:tc>
        <w:tc>
          <w:tcPr>
            <w:tcW w:w="1709" w:type="dxa"/>
            <w:hideMark/>
          </w:tcPr>
          <w:p w14:paraId="5EDB67E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&amp;С1545-261-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29-3</w:t>
            </w:r>
          </w:p>
        </w:tc>
        <w:tc>
          <w:tcPr>
            <w:tcW w:w="4883" w:type="dxa"/>
            <w:hideMark/>
          </w:tcPr>
          <w:p w14:paraId="222EFAE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Хомут з натяжкою дроту діам.60 мм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подвійний</w:t>
            </w:r>
          </w:p>
        </w:tc>
        <w:tc>
          <w:tcPr>
            <w:tcW w:w="1130" w:type="dxa"/>
            <w:hideMark/>
          </w:tcPr>
          <w:p w14:paraId="7F5CBA9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236F666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333</w:t>
            </w:r>
          </w:p>
        </w:tc>
      </w:tr>
      <w:tr w:rsidR="00113579" w:rsidRPr="00113579" w14:paraId="5A42B2F6" w14:textId="77777777" w:rsidTr="00D50229">
        <w:trPr>
          <w:gridAfter w:val="1"/>
          <w:wAfter w:w="222" w:type="dxa"/>
          <w:trHeight w:val="310"/>
        </w:trPr>
        <w:tc>
          <w:tcPr>
            <w:tcW w:w="696" w:type="dxa"/>
            <w:hideMark/>
          </w:tcPr>
          <w:p w14:paraId="36700DC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83</w:t>
            </w:r>
          </w:p>
        </w:tc>
        <w:tc>
          <w:tcPr>
            <w:tcW w:w="1709" w:type="dxa"/>
            <w:hideMark/>
          </w:tcPr>
          <w:p w14:paraId="03CC8DC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+С1110-173</w:t>
            </w:r>
          </w:p>
        </w:tc>
        <w:tc>
          <w:tcPr>
            <w:tcW w:w="4883" w:type="dxa"/>
            <w:hideMark/>
          </w:tcPr>
          <w:p w14:paraId="59684EB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Сталь кутова 50х50 мм</w:t>
            </w:r>
          </w:p>
        </w:tc>
        <w:tc>
          <w:tcPr>
            <w:tcW w:w="1130" w:type="dxa"/>
            <w:hideMark/>
          </w:tcPr>
          <w:p w14:paraId="11A044C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4C7C5E8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0,75149</w:t>
            </w:r>
          </w:p>
        </w:tc>
      </w:tr>
      <w:tr w:rsidR="00113579" w:rsidRPr="00113579" w14:paraId="269BD022" w14:textId="77777777" w:rsidTr="00D50229">
        <w:trPr>
          <w:gridAfter w:val="1"/>
          <w:wAfter w:w="222" w:type="dxa"/>
          <w:trHeight w:val="272"/>
        </w:trPr>
        <w:tc>
          <w:tcPr>
            <w:tcW w:w="696" w:type="dxa"/>
            <w:hideMark/>
          </w:tcPr>
          <w:p w14:paraId="4BD86C5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84</w:t>
            </w:r>
          </w:p>
        </w:tc>
        <w:tc>
          <w:tcPr>
            <w:tcW w:w="1709" w:type="dxa"/>
            <w:hideMark/>
          </w:tcPr>
          <w:p w14:paraId="48C24CA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+С113-753</w:t>
            </w:r>
          </w:p>
        </w:tc>
        <w:tc>
          <w:tcPr>
            <w:tcW w:w="4883" w:type="dxa"/>
            <w:hideMark/>
          </w:tcPr>
          <w:p w14:paraId="6103A23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Люк чавунний для колодязів легкий</w:t>
            </w:r>
          </w:p>
        </w:tc>
        <w:tc>
          <w:tcPr>
            <w:tcW w:w="1130" w:type="dxa"/>
            <w:hideMark/>
          </w:tcPr>
          <w:p w14:paraId="637237D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2FD557F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7</w:t>
            </w:r>
          </w:p>
        </w:tc>
      </w:tr>
      <w:tr w:rsidR="00113579" w:rsidRPr="00113579" w14:paraId="40B4136F" w14:textId="77777777" w:rsidTr="00D50229">
        <w:trPr>
          <w:gridAfter w:val="1"/>
          <w:wAfter w:w="222" w:type="dxa"/>
          <w:trHeight w:val="1126"/>
        </w:trPr>
        <w:tc>
          <w:tcPr>
            <w:tcW w:w="696" w:type="dxa"/>
            <w:hideMark/>
          </w:tcPr>
          <w:p w14:paraId="428C6D7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85</w:t>
            </w:r>
          </w:p>
        </w:tc>
        <w:tc>
          <w:tcPr>
            <w:tcW w:w="1709" w:type="dxa"/>
            <w:hideMark/>
          </w:tcPr>
          <w:p w14:paraId="204F274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&amp;С113-1439-3Н</w:t>
            </w:r>
          </w:p>
        </w:tc>
        <w:tc>
          <w:tcPr>
            <w:tcW w:w="4883" w:type="dxa"/>
            <w:hideMark/>
          </w:tcPr>
          <w:p w14:paraId="17A35EA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Труби з поліетилену без розтруба з гладким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внутрішнім шаром з первинного поліетилену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та гофрованим зовнішнім шаром типу Lplast-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cor для будівництва безнапірних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каналізаційних мереж, діаметр 200 мм</w:t>
            </w:r>
          </w:p>
        </w:tc>
        <w:tc>
          <w:tcPr>
            <w:tcW w:w="1130" w:type="dxa"/>
            <w:hideMark/>
          </w:tcPr>
          <w:p w14:paraId="7172466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4803467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63</w:t>
            </w:r>
          </w:p>
        </w:tc>
      </w:tr>
      <w:tr w:rsidR="00113579" w:rsidRPr="00113579" w14:paraId="49CD7ADC" w14:textId="77777777" w:rsidTr="00D50229">
        <w:trPr>
          <w:gridAfter w:val="1"/>
          <w:wAfter w:w="222" w:type="dxa"/>
          <w:trHeight w:val="324"/>
        </w:trPr>
        <w:tc>
          <w:tcPr>
            <w:tcW w:w="696" w:type="dxa"/>
            <w:hideMark/>
          </w:tcPr>
          <w:p w14:paraId="575A63F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86</w:t>
            </w:r>
          </w:p>
        </w:tc>
        <w:tc>
          <w:tcPr>
            <w:tcW w:w="1709" w:type="dxa"/>
            <w:hideMark/>
          </w:tcPr>
          <w:p w14:paraId="41BAB28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С1429-110</w:t>
            </w:r>
          </w:p>
        </w:tc>
        <w:tc>
          <w:tcPr>
            <w:tcW w:w="4883" w:type="dxa"/>
            <w:hideMark/>
          </w:tcPr>
          <w:p w14:paraId="325EF7A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Земля рослинна</w:t>
            </w:r>
          </w:p>
        </w:tc>
        <w:tc>
          <w:tcPr>
            <w:tcW w:w="1130" w:type="dxa"/>
            <w:hideMark/>
          </w:tcPr>
          <w:p w14:paraId="004F6DA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022E6B0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25,84</w:t>
            </w:r>
          </w:p>
        </w:tc>
      </w:tr>
      <w:tr w:rsidR="00113579" w:rsidRPr="00113579" w14:paraId="57FB1D6E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6AEF276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87</w:t>
            </w:r>
          </w:p>
        </w:tc>
        <w:tc>
          <w:tcPr>
            <w:tcW w:w="1709" w:type="dxa"/>
            <w:hideMark/>
          </w:tcPr>
          <w:p w14:paraId="73C8282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&amp;С1545-413-202</w:t>
            </w:r>
          </w:p>
        </w:tc>
        <w:tc>
          <w:tcPr>
            <w:tcW w:w="4883" w:type="dxa"/>
            <w:hideMark/>
          </w:tcPr>
          <w:p w14:paraId="60B9832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Затискач натяжний GUKо1</w:t>
            </w:r>
          </w:p>
        </w:tc>
        <w:tc>
          <w:tcPr>
            <w:tcW w:w="1130" w:type="dxa"/>
            <w:hideMark/>
          </w:tcPr>
          <w:p w14:paraId="47E8B240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450B279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25</w:t>
            </w:r>
          </w:p>
        </w:tc>
      </w:tr>
      <w:tr w:rsidR="00113579" w:rsidRPr="00113579" w14:paraId="7F7C2161" w14:textId="77777777" w:rsidTr="00D50229">
        <w:trPr>
          <w:gridAfter w:val="1"/>
          <w:wAfter w:w="222" w:type="dxa"/>
          <w:trHeight w:val="407"/>
        </w:trPr>
        <w:tc>
          <w:tcPr>
            <w:tcW w:w="696" w:type="dxa"/>
            <w:hideMark/>
          </w:tcPr>
          <w:p w14:paraId="57A4E0A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88</w:t>
            </w:r>
          </w:p>
        </w:tc>
        <w:tc>
          <w:tcPr>
            <w:tcW w:w="1709" w:type="dxa"/>
            <w:hideMark/>
          </w:tcPr>
          <w:p w14:paraId="6B4C0CE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+К585521-Л048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варіант 1</w:t>
            </w:r>
          </w:p>
        </w:tc>
        <w:tc>
          <w:tcPr>
            <w:tcW w:w="4883" w:type="dxa"/>
            <w:hideMark/>
          </w:tcPr>
          <w:p w14:paraId="5F982C1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Плити днищ ПН10 залізобетонні серія 3.900.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1-14 випуск 1</w:t>
            </w:r>
          </w:p>
        </w:tc>
        <w:tc>
          <w:tcPr>
            <w:tcW w:w="1130" w:type="dxa"/>
            <w:hideMark/>
          </w:tcPr>
          <w:p w14:paraId="6BE092D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216D770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6</w:t>
            </w:r>
          </w:p>
        </w:tc>
      </w:tr>
      <w:tr w:rsidR="00113579" w:rsidRPr="00113579" w14:paraId="773D998D" w14:textId="77777777" w:rsidTr="00D50229">
        <w:trPr>
          <w:gridAfter w:val="1"/>
          <w:wAfter w:w="222" w:type="dxa"/>
          <w:trHeight w:val="825"/>
        </w:trPr>
        <w:tc>
          <w:tcPr>
            <w:tcW w:w="696" w:type="dxa"/>
            <w:hideMark/>
          </w:tcPr>
          <w:p w14:paraId="58197E4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89</w:t>
            </w:r>
          </w:p>
        </w:tc>
        <w:tc>
          <w:tcPr>
            <w:tcW w:w="1709" w:type="dxa"/>
            <w:hideMark/>
          </w:tcPr>
          <w:p w14:paraId="650E1CF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+С1421-9472</w:t>
            </w:r>
          </w:p>
        </w:tc>
        <w:tc>
          <w:tcPr>
            <w:tcW w:w="4883" w:type="dxa"/>
            <w:hideMark/>
          </w:tcPr>
          <w:p w14:paraId="697A324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Щебінь із природного каменю для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будівельних робіт, фракція 40-70 мм, марка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М400</w:t>
            </w:r>
          </w:p>
        </w:tc>
        <w:tc>
          <w:tcPr>
            <w:tcW w:w="1130" w:type="dxa"/>
            <w:hideMark/>
          </w:tcPr>
          <w:p w14:paraId="0FE6D17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24FF752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10,872154</w:t>
            </w:r>
          </w:p>
        </w:tc>
      </w:tr>
      <w:tr w:rsidR="00113579" w:rsidRPr="00113579" w14:paraId="59A22CDA" w14:textId="77777777" w:rsidTr="00D50229">
        <w:trPr>
          <w:gridAfter w:val="1"/>
          <w:wAfter w:w="222" w:type="dxa"/>
          <w:trHeight w:val="519"/>
        </w:trPr>
        <w:tc>
          <w:tcPr>
            <w:tcW w:w="696" w:type="dxa"/>
            <w:hideMark/>
          </w:tcPr>
          <w:p w14:paraId="1138AE4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lastRenderedPageBreak/>
              <w:t>90</w:t>
            </w:r>
          </w:p>
        </w:tc>
        <w:tc>
          <w:tcPr>
            <w:tcW w:w="1709" w:type="dxa"/>
            <w:hideMark/>
          </w:tcPr>
          <w:p w14:paraId="4681F38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&amp;С113-1439-3-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М</w:t>
            </w:r>
          </w:p>
        </w:tc>
        <w:tc>
          <w:tcPr>
            <w:tcW w:w="4883" w:type="dxa"/>
            <w:hideMark/>
          </w:tcPr>
          <w:p w14:paraId="0267EB1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Труби з поліетилену без розтруба з гладким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внутрішнім шаром з первинного поліетилену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та гофрованим зовнішнім шаром типу Lplast-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cor для будівництва безнапірних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каналізаційних мереж, діаметр 160 мм</w:t>
            </w:r>
          </w:p>
        </w:tc>
        <w:tc>
          <w:tcPr>
            <w:tcW w:w="1130" w:type="dxa"/>
            <w:hideMark/>
          </w:tcPr>
          <w:p w14:paraId="67B3A16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714405D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68</w:t>
            </w:r>
          </w:p>
        </w:tc>
      </w:tr>
      <w:tr w:rsidR="00113579" w:rsidRPr="00113579" w14:paraId="5B593FC4" w14:textId="77777777" w:rsidTr="00D50229">
        <w:trPr>
          <w:gridAfter w:val="1"/>
          <w:wAfter w:w="222" w:type="dxa"/>
          <w:trHeight w:val="565"/>
        </w:trPr>
        <w:tc>
          <w:tcPr>
            <w:tcW w:w="696" w:type="dxa"/>
            <w:hideMark/>
          </w:tcPr>
          <w:p w14:paraId="3D9F965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91</w:t>
            </w:r>
          </w:p>
        </w:tc>
        <w:tc>
          <w:tcPr>
            <w:tcW w:w="1709" w:type="dxa"/>
            <w:hideMark/>
          </w:tcPr>
          <w:p w14:paraId="2E56633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+К585521-Л031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варіант 1</w:t>
            </w:r>
          </w:p>
        </w:tc>
        <w:tc>
          <w:tcPr>
            <w:tcW w:w="4883" w:type="dxa"/>
            <w:hideMark/>
          </w:tcPr>
          <w:p w14:paraId="4328FAE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Плити покриття ПП10-1 залізобетонні серія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3.900.1-14 випуск 1</w:t>
            </w:r>
          </w:p>
        </w:tc>
        <w:tc>
          <w:tcPr>
            <w:tcW w:w="1130" w:type="dxa"/>
            <w:hideMark/>
          </w:tcPr>
          <w:p w14:paraId="162DC25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748632D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7</w:t>
            </w:r>
          </w:p>
        </w:tc>
      </w:tr>
      <w:tr w:rsidR="00113579" w:rsidRPr="00113579" w14:paraId="2AE75092" w14:textId="77777777" w:rsidTr="00D50229">
        <w:trPr>
          <w:gridAfter w:val="1"/>
          <w:wAfter w:w="222" w:type="dxa"/>
          <w:trHeight w:val="417"/>
        </w:trPr>
        <w:tc>
          <w:tcPr>
            <w:tcW w:w="696" w:type="dxa"/>
            <w:hideMark/>
          </w:tcPr>
          <w:p w14:paraId="09F01E2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92</w:t>
            </w:r>
          </w:p>
        </w:tc>
        <w:tc>
          <w:tcPr>
            <w:tcW w:w="1709" w:type="dxa"/>
            <w:hideMark/>
          </w:tcPr>
          <w:p w14:paraId="5BC1200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&amp;15096-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12312-2</w:t>
            </w:r>
          </w:p>
        </w:tc>
        <w:tc>
          <w:tcPr>
            <w:tcW w:w="4883" w:type="dxa"/>
            <w:hideMark/>
          </w:tcPr>
          <w:p w14:paraId="1AF7457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Кабель броньований з мідними жилами в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ПВХ ізоляції перерізом 4.2,5мм2 ВБбШВ-0,66</w:t>
            </w:r>
          </w:p>
        </w:tc>
        <w:tc>
          <w:tcPr>
            <w:tcW w:w="1130" w:type="dxa"/>
            <w:hideMark/>
          </w:tcPr>
          <w:p w14:paraId="1B30257F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1000м</w:t>
            </w:r>
          </w:p>
        </w:tc>
        <w:tc>
          <w:tcPr>
            <w:tcW w:w="1273" w:type="dxa"/>
            <w:hideMark/>
          </w:tcPr>
          <w:p w14:paraId="211B2F0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0,065</w:t>
            </w:r>
          </w:p>
        </w:tc>
      </w:tr>
      <w:tr w:rsidR="00113579" w:rsidRPr="00113579" w14:paraId="4964E6D3" w14:textId="77777777" w:rsidTr="00D50229">
        <w:trPr>
          <w:gridAfter w:val="1"/>
          <w:wAfter w:w="222" w:type="dxa"/>
          <w:trHeight w:val="509"/>
        </w:trPr>
        <w:tc>
          <w:tcPr>
            <w:tcW w:w="696" w:type="dxa"/>
            <w:hideMark/>
          </w:tcPr>
          <w:p w14:paraId="070AB9A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93</w:t>
            </w:r>
          </w:p>
        </w:tc>
        <w:tc>
          <w:tcPr>
            <w:tcW w:w="1709" w:type="dxa"/>
            <w:hideMark/>
          </w:tcPr>
          <w:p w14:paraId="4180C92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+К585521-Л052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варіант 1</w:t>
            </w:r>
          </w:p>
        </w:tc>
        <w:tc>
          <w:tcPr>
            <w:tcW w:w="4883" w:type="dxa"/>
            <w:hideMark/>
          </w:tcPr>
          <w:p w14:paraId="04B1D1A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Кільця опорні КО6 залізобетонні серія 3.900.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1-14 випуск 1</w:t>
            </w:r>
          </w:p>
        </w:tc>
        <w:tc>
          <w:tcPr>
            <w:tcW w:w="1130" w:type="dxa"/>
            <w:hideMark/>
          </w:tcPr>
          <w:p w14:paraId="34C5EB5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27E2F88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20</w:t>
            </w:r>
          </w:p>
        </w:tc>
      </w:tr>
      <w:tr w:rsidR="00113579" w:rsidRPr="00113579" w14:paraId="6BCC39E5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3EF804B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94</w:t>
            </w:r>
          </w:p>
        </w:tc>
        <w:tc>
          <w:tcPr>
            <w:tcW w:w="1709" w:type="dxa"/>
            <w:hideMark/>
          </w:tcPr>
          <w:p w14:paraId="4BD8E48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&amp;С1110-111-1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варіант 1</w:t>
            </w:r>
          </w:p>
        </w:tc>
        <w:tc>
          <w:tcPr>
            <w:tcW w:w="4883" w:type="dxa"/>
            <w:hideMark/>
          </w:tcPr>
          <w:p w14:paraId="5AC4BE6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Дріт сталевий оцинкований, діаметр 4 мм</w:t>
            </w:r>
          </w:p>
        </w:tc>
        <w:tc>
          <w:tcPr>
            <w:tcW w:w="1130" w:type="dxa"/>
            <w:hideMark/>
          </w:tcPr>
          <w:p w14:paraId="48CA473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131A1CB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0,20728</w:t>
            </w:r>
          </w:p>
        </w:tc>
      </w:tr>
      <w:tr w:rsidR="00113579" w:rsidRPr="00113579" w14:paraId="0ADE7578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14D606D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95</w:t>
            </w:r>
          </w:p>
        </w:tc>
        <w:tc>
          <w:tcPr>
            <w:tcW w:w="1709" w:type="dxa"/>
            <w:hideMark/>
          </w:tcPr>
          <w:p w14:paraId="71D161A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+К585521-Л004</w:t>
            </w:r>
          </w:p>
        </w:tc>
        <w:tc>
          <w:tcPr>
            <w:tcW w:w="4883" w:type="dxa"/>
            <w:hideMark/>
          </w:tcPr>
          <w:p w14:paraId="089C7E6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Кільця КС10.6 залізобетонні серія 3.900.1-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14 випуск 1</w:t>
            </w:r>
          </w:p>
        </w:tc>
        <w:tc>
          <w:tcPr>
            <w:tcW w:w="1130" w:type="dxa"/>
            <w:hideMark/>
          </w:tcPr>
          <w:p w14:paraId="76A98EA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61D3869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6</w:t>
            </w:r>
          </w:p>
        </w:tc>
      </w:tr>
      <w:tr w:rsidR="00113579" w:rsidRPr="00113579" w14:paraId="7F48101C" w14:textId="77777777" w:rsidTr="00D50229">
        <w:trPr>
          <w:gridAfter w:val="1"/>
          <w:wAfter w:w="222" w:type="dxa"/>
          <w:trHeight w:val="419"/>
        </w:trPr>
        <w:tc>
          <w:tcPr>
            <w:tcW w:w="696" w:type="dxa"/>
            <w:hideMark/>
          </w:tcPr>
          <w:p w14:paraId="134D3BB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96</w:t>
            </w:r>
          </w:p>
        </w:tc>
        <w:tc>
          <w:tcPr>
            <w:tcW w:w="1709" w:type="dxa"/>
            <w:hideMark/>
          </w:tcPr>
          <w:p w14:paraId="14F7802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+К585521-Л005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варіант 1</w:t>
            </w:r>
          </w:p>
        </w:tc>
        <w:tc>
          <w:tcPr>
            <w:tcW w:w="4883" w:type="dxa"/>
            <w:hideMark/>
          </w:tcPr>
          <w:p w14:paraId="75FCB20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Кільця КС10.9 залізобетонні серія 3.900.1-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14 випуск 1</w:t>
            </w:r>
          </w:p>
        </w:tc>
        <w:tc>
          <w:tcPr>
            <w:tcW w:w="1130" w:type="dxa"/>
            <w:hideMark/>
          </w:tcPr>
          <w:p w14:paraId="7A47CB61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2F5231A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5</w:t>
            </w:r>
          </w:p>
        </w:tc>
      </w:tr>
      <w:tr w:rsidR="00113579" w:rsidRPr="00113579" w14:paraId="574413F1" w14:textId="77777777" w:rsidTr="00D50229">
        <w:trPr>
          <w:gridAfter w:val="1"/>
          <w:wAfter w:w="222" w:type="dxa"/>
          <w:trHeight w:val="228"/>
        </w:trPr>
        <w:tc>
          <w:tcPr>
            <w:tcW w:w="696" w:type="dxa"/>
            <w:hideMark/>
          </w:tcPr>
          <w:p w14:paraId="0A9EFBB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97</w:t>
            </w:r>
          </w:p>
        </w:tc>
        <w:tc>
          <w:tcPr>
            <w:tcW w:w="1709" w:type="dxa"/>
            <w:hideMark/>
          </w:tcPr>
          <w:p w14:paraId="102B1A3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&amp;С130-18-1</w:t>
            </w:r>
          </w:p>
        </w:tc>
        <w:tc>
          <w:tcPr>
            <w:tcW w:w="4883" w:type="dxa"/>
            <w:hideMark/>
          </w:tcPr>
          <w:p w14:paraId="609939B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Ємність V=1,0 м3 для питної води</w:t>
            </w:r>
          </w:p>
        </w:tc>
        <w:tc>
          <w:tcPr>
            <w:tcW w:w="1130" w:type="dxa"/>
            <w:hideMark/>
          </w:tcPr>
          <w:p w14:paraId="7148393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7AC79FA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1A02BAE9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69BDFBC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98</w:t>
            </w:r>
          </w:p>
        </w:tc>
        <w:tc>
          <w:tcPr>
            <w:tcW w:w="1709" w:type="dxa"/>
            <w:hideMark/>
          </w:tcPr>
          <w:p w14:paraId="3870414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&amp;С1545-413-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14-27</w:t>
            </w:r>
          </w:p>
        </w:tc>
        <w:tc>
          <w:tcPr>
            <w:tcW w:w="4883" w:type="dxa"/>
            <w:hideMark/>
          </w:tcPr>
          <w:p w14:paraId="4586228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Затискач проколюючий TTD 131 NEO</w:t>
            </w:r>
          </w:p>
        </w:tc>
        <w:tc>
          <w:tcPr>
            <w:tcW w:w="1130" w:type="dxa"/>
            <w:hideMark/>
          </w:tcPr>
          <w:p w14:paraId="45E7830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5D9AE2F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24</w:t>
            </w:r>
          </w:p>
        </w:tc>
      </w:tr>
      <w:tr w:rsidR="00113579" w:rsidRPr="00113579" w14:paraId="2E55A82D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75C93C8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99</w:t>
            </w:r>
          </w:p>
        </w:tc>
        <w:tc>
          <w:tcPr>
            <w:tcW w:w="1709" w:type="dxa"/>
            <w:hideMark/>
          </w:tcPr>
          <w:p w14:paraId="4425117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+С1424-11600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варіант 1</w:t>
            </w:r>
          </w:p>
        </w:tc>
        <w:tc>
          <w:tcPr>
            <w:tcW w:w="4883" w:type="dxa"/>
            <w:hideMark/>
          </w:tcPr>
          <w:p w14:paraId="5D1BE21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Суміші бетонні готові важкі, клас бетону В15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[М200], крупність заповнювача більше 40 мм</w:t>
            </w:r>
          </w:p>
        </w:tc>
        <w:tc>
          <w:tcPr>
            <w:tcW w:w="1130" w:type="dxa"/>
            <w:hideMark/>
          </w:tcPr>
          <w:p w14:paraId="11BC65D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039CB84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1,7548</w:t>
            </w:r>
          </w:p>
        </w:tc>
      </w:tr>
      <w:tr w:rsidR="00113579" w:rsidRPr="00113579" w14:paraId="68595F92" w14:textId="77777777" w:rsidTr="00D50229">
        <w:trPr>
          <w:gridAfter w:val="1"/>
          <w:wAfter w:w="222" w:type="dxa"/>
          <w:trHeight w:val="262"/>
        </w:trPr>
        <w:tc>
          <w:tcPr>
            <w:tcW w:w="696" w:type="dxa"/>
            <w:hideMark/>
          </w:tcPr>
          <w:p w14:paraId="272184E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100</w:t>
            </w:r>
          </w:p>
        </w:tc>
        <w:tc>
          <w:tcPr>
            <w:tcW w:w="1709" w:type="dxa"/>
            <w:hideMark/>
          </w:tcPr>
          <w:p w14:paraId="4BF4D22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С115-125</w:t>
            </w:r>
          </w:p>
        </w:tc>
        <w:tc>
          <w:tcPr>
            <w:tcW w:w="4883" w:type="dxa"/>
            <w:hideMark/>
          </w:tcPr>
          <w:p w14:paraId="0A30325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Плакат попереджувальний</w:t>
            </w:r>
          </w:p>
        </w:tc>
        <w:tc>
          <w:tcPr>
            <w:tcW w:w="1130" w:type="dxa"/>
            <w:hideMark/>
          </w:tcPr>
          <w:p w14:paraId="7608D2B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4B892B9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12</w:t>
            </w:r>
          </w:p>
        </w:tc>
      </w:tr>
      <w:tr w:rsidR="00113579" w:rsidRPr="00113579" w14:paraId="7DA1AAF4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47B4549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101</w:t>
            </w:r>
          </w:p>
        </w:tc>
        <w:tc>
          <w:tcPr>
            <w:tcW w:w="1709" w:type="dxa"/>
            <w:hideMark/>
          </w:tcPr>
          <w:p w14:paraId="6C1DAB3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&amp;1507-8047-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19-1</w:t>
            </w:r>
          </w:p>
        </w:tc>
        <w:tc>
          <w:tcPr>
            <w:tcW w:w="4883" w:type="dxa"/>
            <w:hideMark/>
          </w:tcPr>
          <w:p w14:paraId="493E946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Світильник діодний зовнішнього освітлення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220 В, 60Вт, з, ІР65 ДСУ05У-60-1-315</w:t>
            </w:r>
          </w:p>
        </w:tc>
        <w:tc>
          <w:tcPr>
            <w:tcW w:w="1130" w:type="dxa"/>
            <w:hideMark/>
          </w:tcPr>
          <w:p w14:paraId="00D02670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4C5F433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</w:t>
            </w:r>
          </w:p>
        </w:tc>
      </w:tr>
      <w:tr w:rsidR="00113579" w:rsidRPr="00113579" w14:paraId="5BB13B0E" w14:textId="77777777" w:rsidTr="00D50229">
        <w:trPr>
          <w:gridAfter w:val="1"/>
          <w:wAfter w:w="222" w:type="dxa"/>
          <w:trHeight w:val="274"/>
        </w:trPr>
        <w:tc>
          <w:tcPr>
            <w:tcW w:w="696" w:type="dxa"/>
            <w:hideMark/>
          </w:tcPr>
          <w:p w14:paraId="3E285D7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102</w:t>
            </w:r>
          </w:p>
        </w:tc>
        <w:tc>
          <w:tcPr>
            <w:tcW w:w="1709" w:type="dxa"/>
            <w:hideMark/>
          </w:tcPr>
          <w:p w14:paraId="2D9727D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+С1113-246</w:t>
            </w:r>
          </w:p>
        </w:tc>
        <w:tc>
          <w:tcPr>
            <w:tcW w:w="4883" w:type="dxa"/>
            <w:hideMark/>
          </w:tcPr>
          <w:p w14:paraId="1AE0ACD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Емаль антикорозійна ПФ-115 сіра</w:t>
            </w:r>
          </w:p>
        </w:tc>
        <w:tc>
          <w:tcPr>
            <w:tcW w:w="1130" w:type="dxa"/>
            <w:hideMark/>
          </w:tcPr>
          <w:p w14:paraId="38528081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50189FA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0,0342038</w:t>
            </w:r>
          </w:p>
        </w:tc>
      </w:tr>
      <w:tr w:rsidR="00113579" w:rsidRPr="00113579" w14:paraId="489148A1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3933782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103</w:t>
            </w:r>
          </w:p>
        </w:tc>
        <w:tc>
          <w:tcPr>
            <w:tcW w:w="1709" w:type="dxa"/>
            <w:hideMark/>
          </w:tcPr>
          <w:p w14:paraId="06964C5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&amp;290518-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2055-3-1</w:t>
            </w:r>
          </w:p>
        </w:tc>
        <w:tc>
          <w:tcPr>
            <w:tcW w:w="4883" w:type="dxa"/>
            <w:hideMark/>
          </w:tcPr>
          <w:p w14:paraId="4EFC427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Траверса ТН-1</w:t>
            </w:r>
          </w:p>
        </w:tc>
        <w:tc>
          <w:tcPr>
            <w:tcW w:w="1130" w:type="dxa"/>
            <w:hideMark/>
          </w:tcPr>
          <w:p w14:paraId="3E8F597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1C6778C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15</w:t>
            </w:r>
          </w:p>
        </w:tc>
      </w:tr>
      <w:tr w:rsidR="00113579" w:rsidRPr="00113579" w14:paraId="1FE558D6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089C164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104</w:t>
            </w:r>
          </w:p>
        </w:tc>
        <w:tc>
          <w:tcPr>
            <w:tcW w:w="1709" w:type="dxa"/>
            <w:hideMark/>
          </w:tcPr>
          <w:p w14:paraId="670EF70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&amp;С1545-413-103</w:t>
            </w:r>
          </w:p>
        </w:tc>
        <w:tc>
          <w:tcPr>
            <w:tcW w:w="4883" w:type="dxa"/>
            <w:hideMark/>
          </w:tcPr>
          <w:p w14:paraId="4426EC6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Затискач плашковий PGA101</w:t>
            </w:r>
          </w:p>
        </w:tc>
        <w:tc>
          <w:tcPr>
            <w:tcW w:w="1130" w:type="dxa"/>
            <w:hideMark/>
          </w:tcPr>
          <w:p w14:paraId="24491699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22F4AED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39</w:t>
            </w:r>
          </w:p>
        </w:tc>
      </w:tr>
      <w:tr w:rsidR="00113579" w:rsidRPr="00113579" w14:paraId="0182616A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3C8DC99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105</w:t>
            </w:r>
          </w:p>
        </w:tc>
        <w:tc>
          <w:tcPr>
            <w:tcW w:w="1709" w:type="dxa"/>
            <w:hideMark/>
          </w:tcPr>
          <w:p w14:paraId="267B29A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&amp;С1545-492-1-Н</w:t>
            </w:r>
          </w:p>
        </w:tc>
        <w:tc>
          <w:tcPr>
            <w:tcW w:w="4883" w:type="dxa"/>
            <w:hideMark/>
          </w:tcPr>
          <w:p w14:paraId="5DFAB5C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Обмежувачі перенапруги PROTECT-50</w:t>
            </w:r>
          </w:p>
        </w:tc>
        <w:tc>
          <w:tcPr>
            <w:tcW w:w="1130" w:type="dxa"/>
            <w:hideMark/>
          </w:tcPr>
          <w:p w14:paraId="761D5F26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5FD8214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6</w:t>
            </w:r>
          </w:p>
        </w:tc>
      </w:tr>
      <w:tr w:rsidR="00113579" w:rsidRPr="00113579" w14:paraId="2E8709BD" w14:textId="77777777" w:rsidTr="00D50229">
        <w:trPr>
          <w:gridAfter w:val="1"/>
          <w:wAfter w:w="222" w:type="dxa"/>
          <w:trHeight w:val="825"/>
        </w:trPr>
        <w:tc>
          <w:tcPr>
            <w:tcW w:w="696" w:type="dxa"/>
            <w:hideMark/>
          </w:tcPr>
          <w:p w14:paraId="01DFDC3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106</w:t>
            </w:r>
          </w:p>
        </w:tc>
        <w:tc>
          <w:tcPr>
            <w:tcW w:w="1709" w:type="dxa"/>
            <w:hideMark/>
          </w:tcPr>
          <w:p w14:paraId="040F6F5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&amp;15093-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33123-2</w:t>
            </w:r>
          </w:p>
        </w:tc>
        <w:tc>
          <w:tcPr>
            <w:tcW w:w="4883" w:type="dxa"/>
            <w:hideMark/>
          </w:tcPr>
          <w:p w14:paraId="5F2E2CC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Кабель силовий гнучкий з мідними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багатопровідними жилами в гумовій ізоляції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4х16 мм2 КГН-066</w:t>
            </w:r>
          </w:p>
        </w:tc>
        <w:tc>
          <w:tcPr>
            <w:tcW w:w="1130" w:type="dxa"/>
            <w:hideMark/>
          </w:tcPr>
          <w:p w14:paraId="0978E89F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1000м</w:t>
            </w:r>
          </w:p>
        </w:tc>
        <w:tc>
          <w:tcPr>
            <w:tcW w:w="1273" w:type="dxa"/>
            <w:hideMark/>
          </w:tcPr>
          <w:p w14:paraId="7E80CEB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0,01</w:t>
            </w:r>
          </w:p>
        </w:tc>
      </w:tr>
      <w:tr w:rsidR="00113579" w:rsidRPr="00113579" w14:paraId="18ED88EF" w14:textId="77777777" w:rsidTr="00D50229">
        <w:trPr>
          <w:gridAfter w:val="1"/>
          <w:wAfter w:w="222" w:type="dxa"/>
          <w:trHeight w:val="286"/>
        </w:trPr>
        <w:tc>
          <w:tcPr>
            <w:tcW w:w="696" w:type="dxa"/>
            <w:hideMark/>
          </w:tcPr>
          <w:p w14:paraId="0D8D679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107</w:t>
            </w:r>
          </w:p>
        </w:tc>
        <w:tc>
          <w:tcPr>
            <w:tcW w:w="1709" w:type="dxa"/>
            <w:hideMark/>
          </w:tcPr>
          <w:p w14:paraId="04CC9E3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+С1545-112</w:t>
            </w:r>
          </w:p>
        </w:tc>
        <w:tc>
          <w:tcPr>
            <w:tcW w:w="4883" w:type="dxa"/>
            <w:hideMark/>
          </w:tcPr>
          <w:p w14:paraId="38DF90C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Металеві прокладки</w:t>
            </w:r>
          </w:p>
        </w:tc>
        <w:tc>
          <w:tcPr>
            <w:tcW w:w="1130" w:type="dxa"/>
            <w:hideMark/>
          </w:tcPr>
          <w:p w14:paraId="73C3185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1E896B7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0,105</w:t>
            </w:r>
          </w:p>
        </w:tc>
      </w:tr>
      <w:tr w:rsidR="00113579" w:rsidRPr="00113579" w14:paraId="2462DD55" w14:textId="77777777" w:rsidTr="00D50229">
        <w:trPr>
          <w:gridAfter w:val="1"/>
          <w:wAfter w:w="222" w:type="dxa"/>
          <w:trHeight w:val="263"/>
        </w:trPr>
        <w:tc>
          <w:tcPr>
            <w:tcW w:w="696" w:type="dxa"/>
            <w:hideMark/>
          </w:tcPr>
          <w:p w14:paraId="6BAAE93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108</w:t>
            </w:r>
          </w:p>
        </w:tc>
        <w:tc>
          <w:tcPr>
            <w:tcW w:w="1709" w:type="dxa"/>
            <w:hideMark/>
          </w:tcPr>
          <w:p w14:paraId="16C23CF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&amp;2402-5052-15</w:t>
            </w:r>
          </w:p>
        </w:tc>
        <w:tc>
          <w:tcPr>
            <w:tcW w:w="4883" w:type="dxa"/>
            <w:hideMark/>
          </w:tcPr>
          <w:p w14:paraId="34A8F8E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Драбина С1-02</w:t>
            </w:r>
          </w:p>
        </w:tc>
        <w:tc>
          <w:tcPr>
            <w:tcW w:w="1130" w:type="dxa"/>
            <w:hideMark/>
          </w:tcPr>
          <w:p w14:paraId="516108A9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1296205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</w:t>
            </w:r>
          </w:p>
        </w:tc>
      </w:tr>
      <w:tr w:rsidR="00113579" w:rsidRPr="00113579" w14:paraId="4FDD67F2" w14:textId="77777777" w:rsidTr="00D50229">
        <w:trPr>
          <w:gridAfter w:val="1"/>
          <w:wAfter w:w="222" w:type="dxa"/>
          <w:trHeight w:val="280"/>
        </w:trPr>
        <w:tc>
          <w:tcPr>
            <w:tcW w:w="696" w:type="dxa"/>
            <w:hideMark/>
          </w:tcPr>
          <w:p w14:paraId="7FD1BCC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109</w:t>
            </w:r>
          </w:p>
        </w:tc>
        <w:tc>
          <w:tcPr>
            <w:tcW w:w="1709" w:type="dxa"/>
            <w:hideMark/>
          </w:tcPr>
          <w:p w14:paraId="2C44E3C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+С111-1838</w:t>
            </w:r>
          </w:p>
        </w:tc>
        <w:tc>
          <w:tcPr>
            <w:tcW w:w="4883" w:type="dxa"/>
            <w:hideMark/>
          </w:tcPr>
          <w:p w14:paraId="69E34B4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Швелери N16-24 із сталі марки 18пс</w:t>
            </w:r>
          </w:p>
        </w:tc>
        <w:tc>
          <w:tcPr>
            <w:tcW w:w="1130" w:type="dxa"/>
            <w:hideMark/>
          </w:tcPr>
          <w:p w14:paraId="4FCC5BB4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6DE6F1F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0,0711</w:t>
            </w:r>
          </w:p>
        </w:tc>
      </w:tr>
      <w:tr w:rsidR="00113579" w:rsidRPr="00113579" w14:paraId="47A56B81" w14:textId="77777777" w:rsidTr="00D50229">
        <w:trPr>
          <w:gridAfter w:val="1"/>
          <w:wAfter w:w="222" w:type="dxa"/>
          <w:trHeight w:val="270"/>
        </w:trPr>
        <w:tc>
          <w:tcPr>
            <w:tcW w:w="696" w:type="dxa"/>
            <w:hideMark/>
          </w:tcPr>
          <w:p w14:paraId="7BE9993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110</w:t>
            </w:r>
          </w:p>
        </w:tc>
        <w:tc>
          <w:tcPr>
            <w:tcW w:w="1709" w:type="dxa"/>
            <w:hideMark/>
          </w:tcPr>
          <w:p w14:paraId="4BA8895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+С111-612</w:t>
            </w:r>
          </w:p>
        </w:tc>
        <w:tc>
          <w:tcPr>
            <w:tcW w:w="4883" w:type="dxa"/>
            <w:hideMark/>
          </w:tcPr>
          <w:p w14:paraId="1BA9698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Мастика морозостійка бітумно-масляна МБ-50</w:t>
            </w:r>
          </w:p>
        </w:tc>
        <w:tc>
          <w:tcPr>
            <w:tcW w:w="1130" w:type="dxa"/>
            <w:hideMark/>
          </w:tcPr>
          <w:p w14:paraId="4D415BB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5F68843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0,08208</w:t>
            </w:r>
          </w:p>
        </w:tc>
      </w:tr>
      <w:tr w:rsidR="00113579" w:rsidRPr="00113579" w14:paraId="256EBEE3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301A03D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111</w:t>
            </w:r>
          </w:p>
        </w:tc>
        <w:tc>
          <w:tcPr>
            <w:tcW w:w="1709" w:type="dxa"/>
            <w:hideMark/>
          </w:tcPr>
          <w:p w14:paraId="7111152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+С111-1292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варіант 1</w:t>
            </w:r>
          </w:p>
        </w:tc>
        <w:tc>
          <w:tcPr>
            <w:tcW w:w="4883" w:type="dxa"/>
            <w:hideMark/>
          </w:tcPr>
          <w:p w14:paraId="376499A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Уайт-спірит</w:t>
            </w:r>
          </w:p>
        </w:tc>
        <w:tc>
          <w:tcPr>
            <w:tcW w:w="1130" w:type="dxa"/>
            <w:hideMark/>
          </w:tcPr>
          <w:p w14:paraId="2966C56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66B0BDD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0,0313235</w:t>
            </w:r>
          </w:p>
        </w:tc>
      </w:tr>
      <w:tr w:rsidR="00113579" w:rsidRPr="00113579" w14:paraId="36B0C228" w14:textId="77777777" w:rsidTr="00D50229">
        <w:trPr>
          <w:gridAfter w:val="1"/>
          <w:wAfter w:w="222" w:type="dxa"/>
          <w:trHeight w:val="272"/>
        </w:trPr>
        <w:tc>
          <w:tcPr>
            <w:tcW w:w="696" w:type="dxa"/>
            <w:hideMark/>
          </w:tcPr>
          <w:p w14:paraId="249DDAA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112</w:t>
            </w:r>
          </w:p>
        </w:tc>
        <w:tc>
          <w:tcPr>
            <w:tcW w:w="1709" w:type="dxa"/>
            <w:hideMark/>
          </w:tcPr>
          <w:p w14:paraId="56D986B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&amp;С1545-457-2</w:t>
            </w:r>
          </w:p>
        </w:tc>
        <w:tc>
          <w:tcPr>
            <w:tcW w:w="4883" w:type="dxa"/>
            <w:hideMark/>
          </w:tcPr>
          <w:p w14:paraId="7211083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Гак універсальний CSC16uz</w:t>
            </w:r>
          </w:p>
        </w:tc>
        <w:tc>
          <w:tcPr>
            <w:tcW w:w="1130" w:type="dxa"/>
            <w:hideMark/>
          </w:tcPr>
          <w:p w14:paraId="127536F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35CA8DD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21</w:t>
            </w:r>
          </w:p>
        </w:tc>
      </w:tr>
      <w:tr w:rsidR="00113579" w:rsidRPr="00113579" w14:paraId="759F2FB1" w14:textId="77777777" w:rsidTr="00D50229">
        <w:trPr>
          <w:gridAfter w:val="1"/>
          <w:wAfter w:w="222" w:type="dxa"/>
          <w:trHeight w:val="418"/>
        </w:trPr>
        <w:tc>
          <w:tcPr>
            <w:tcW w:w="696" w:type="dxa"/>
            <w:hideMark/>
          </w:tcPr>
          <w:p w14:paraId="361549D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113</w:t>
            </w:r>
          </w:p>
        </w:tc>
        <w:tc>
          <w:tcPr>
            <w:tcW w:w="1709" w:type="dxa"/>
            <w:hideMark/>
          </w:tcPr>
          <w:p w14:paraId="69BE26E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+С124-20</w:t>
            </w:r>
          </w:p>
        </w:tc>
        <w:tc>
          <w:tcPr>
            <w:tcW w:w="4883" w:type="dxa"/>
            <w:hideMark/>
          </w:tcPr>
          <w:p w14:paraId="3EE834E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Гарячекатана арматурна сталь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періодичного профілю, клас А-ІІІ, діаметр 8мм</w:t>
            </w:r>
          </w:p>
        </w:tc>
        <w:tc>
          <w:tcPr>
            <w:tcW w:w="1130" w:type="dxa"/>
            <w:hideMark/>
          </w:tcPr>
          <w:p w14:paraId="6D435856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4BA0DF3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0,08806</w:t>
            </w:r>
          </w:p>
        </w:tc>
      </w:tr>
      <w:tr w:rsidR="00113579" w:rsidRPr="00113579" w14:paraId="544B3245" w14:textId="77777777" w:rsidTr="00D50229">
        <w:trPr>
          <w:gridAfter w:val="1"/>
          <w:wAfter w:w="222" w:type="dxa"/>
          <w:trHeight w:val="226"/>
        </w:trPr>
        <w:tc>
          <w:tcPr>
            <w:tcW w:w="696" w:type="dxa"/>
            <w:hideMark/>
          </w:tcPr>
          <w:p w14:paraId="76F591C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114</w:t>
            </w:r>
          </w:p>
        </w:tc>
        <w:tc>
          <w:tcPr>
            <w:tcW w:w="1709" w:type="dxa"/>
            <w:hideMark/>
          </w:tcPr>
          <w:p w14:paraId="45E6A8D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&amp;2402-5052-11</w:t>
            </w:r>
          </w:p>
        </w:tc>
        <w:tc>
          <w:tcPr>
            <w:tcW w:w="4883" w:type="dxa"/>
            <w:hideMark/>
          </w:tcPr>
          <w:p w14:paraId="3CE8B57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Драбина С1</w:t>
            </w:r>
          </w:p>
        </w:tc>
        <w:tc>
          <w:tcPr>
            <w:tcW w:w="1130" w:type="dxa"/>
            <w:hideMark/>
          </w:tcPr>
          <w:p w14:paraId="46879E1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5BC94AE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</w:t>
            </w:r>
          </w:p>
        </w:tc>
      </w:tr>
      <w:tr w:rsidR="00113579" w:rsidRPr="00113579" w14:paraId="7A2EDACA" w14:textId="77777777" w:rsidTr="00D50229">
        <w:trPr>
          <w:gridAfter w:val="1"/>
          <w:wAfter w:w="222" w:type="dxa"/>
          <w:trHeight w:val="272"/>
        </w:trPr>
        <w:tc>
          <w:tcPr>
            <w:tcW w:w="696" w:type="dxa"/>
            <w:hideMark/>
          </w:tcPr>
          <w:p w14:paraId="63D45D4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115</w:t>
            </w:r>
          </w:p>
        </w:tc>
        <w:tc>
          <w:tcPr>
            <w:tcW w:w="1709" w:type="dxa"/>
            <w:hideMark/>
          </w:tcPr>
          <w:p w14:paraId="650C43D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С142-10-2</w:t>
            </w:r>
          </w:p>
        </w:tc>
        <w:tc>
          <w:tcPr>
            <w:tcW w:w="4883" w:type="dxa"/>
            <w:hideMark/>
          </w:tcPr>
          <w:p w14:paraId="2292718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Вода</w:t>
            </w:r>
          </w:p>
        </w:tc>
        <w:tc>
          <w:tcPr>
            <w:tcW w:w="1130" w:type="dxa"/>
            <w:hideMark/>
          </w:tcPr>
          <w:p w14:paraId="671A489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7660C9E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36,88875</w:t>
            </w:r>
          </w:p>
        </w:tc>
      </w:tr>
      <w:tr w:rsidR="00113579" w:rsidRPr="00113579" w14:paraId="45FE4629" w14:textId="77777777" w:rsidTr="00D50229">
        <w:trPr>
          <w:gridAfter w:val="1"/>
          <w:wAfter w:w="222" w:type="dxa"/>
          <w:trHeight w:val="276"/>
        </w:trPr>
        <w:tc>
          <w:tcPr>
            <w:tcW w:w="696" w:type="dxa"/>
            <w:hideMark/>
          </w:tcPr>
          <w:p w14:paraId="728C6DF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116</w:t>
            </w:r>
          </w:p>
        </w:tc>
        <w:tc>
          <w:tcPr>
            <w:tcW w:w="1709" w:type="dxa"/>
            <w:hideMark/>
          </w:tcPr>
          <w:p w14:paraId="106497C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&amp;2402-5052-14</w:t>
            </w:r>
          </w:p>
        </w:tc>
        <w:tc>
          <w:tcPr>
            <w:tcW w:w="4883" w:type="dxa"/>
            <w:hideMark/>
          </w:tcPr>
          <w:p w14:paraId="7E201D9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Драбина С1-04</w:t>
            </w:r>
          </w:p>
        </w:tc>
        <w:tc>
          <w:tcPr>
            <w:tcW w:w="1130" w:type="dxa"/>
            <w:hideMark/>
          </w:tcPr>
          <w:p w14:paraId="311BF157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1806552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0FE0B4C0" w14:textId="77777777" w:rsidTr="00D50229">
        <w:trPr>
          <w:gridAfter w:val="1"/>
          <w:wAfter w:w="222" w:type="dxa"/>
          <w:trHeight w:val="266"/>
        </w:trPr>
        <w:tc>
          <w:tcPr>
            <w:tcW w:w="696" w:type="dxa"/>
            <w:hideMark/>
          </w:tcPr>
          <w:p w14:paraId="46D6702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117</w:t>
            </w:r>
          </w:p>
        </w:tc>
        <w:tc>
          <w:tcPr>
            <w:tcW w:w="1709" w:type="dxa"/>
            <w:hideMark/>
          </w:tcPr>
          <w:p w14:paraId="2B9A740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С1545-248</w:t>
            </w:r>
          </w:p>
        </w:tc>
        <w:tc>
          <w:tcPr>
            <w:tcW w:w="4883" w:type="dxa"/>
            <w:hideMark/>
          </w:tcPr>
          <w:p w14:paraId="5F61BF7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Скоби будівельні</w:t>
            </w:r>
          </w:p>
        </w:tc>
        <w:tc>
          <w:tcPr>
            <w:tcW w:w="1130" w:type="dxa"/>
            <w:hideMark/>
          </w:tcPr>
          <w:p w14:paraId="43FAA499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кг</w:t>
            </w:r>
          </w:p>
        </w:tc>
        <w:tc>
          <w:tcPr>
            <w:tcW w:w="1273" w:type="dxa"/>
            <w:hideMark/>
          </w:tcPr>
          <w:p w14:paraId="01896B2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60</w:t>
            </w:r>
          </w:p>
        </w:tc>
      </w:tr>
      <w:tr w:rsidR="00113579" w:rsidRPr="00113579" w14:paraId="2A11D628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3A82EDB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118</w:t>
            </w:r>
          </w:p>
        </w:tc>
        <w:tc>
          <w:tcPr>
            <w:tcW w:w="1709" w:type="dxa"/>
            <w:hideMark/>
          </w:tcPr>
          <w:p w14:paraId="4BE63AC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&amp;С1545-413-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204</w:t>
            </w:r>
          </w:p>
        </w:tc>
        <w:tc>
          <w:tcPr>
            <w:tcW w:w="4883" w:type="dxa"/>
            <w:hideMark/>
          </w:tcPr>
          <w:p w14:paraId="5A6A4D7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Затискач для повтоорних заземлень PEN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провідника TND 151</w:t>
            </w:r>
          </w:p>
        </w:tc>
        <w:tc>
          <w:tcPr>
            <w:tcW w:w="1130" w:type="dxa"/>
            <w:hideMark/>
          </w:tcPr>
          <w:p w14:paraId="3B2AD8A0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75C5386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15</w:t>
            </w:r>
          </w:p>
        </w:tc>
      </w:tr>
      <w:tr w:rsidR="00113579" w:rsidRPr="00113579" w14:paraId="31815763" w14:textId="77777777" w:rsidTr="00D50229">
        <w:trPr>
          <w:gridAfter w:val="1"/>
          <w:wAfter w:w="222" w:type="dxa"/>
          <w:trHeight w:val="278"/>
        </w:trPr>
        <w:tc>
          <w:tcPr>
            <w:tcW w:w="696" w:type="dxa"/>
            <w:hideMark/>
          </w:tcPr>
          <w:p w14:paraId="0951976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119</w:t>
            </w:r>
          </w:p>
        </w:tc>
        <w:tc>
          <w:tcPr>
            <w:tcW w:w="1709" w:type="dxa"/>
            <w:hideMark/>
          </w:tcPr>
          <w:p w14:paraId="1A2ACA6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+С111-1809</w:t>
            </w:r>
          </w:p>
        </w:tc>
        <w:tc>
          <w:tcPr>
            <w:tcW w:w="4883" w:type="dxa"/>
            <w:hideMark/>
          </w:tcPr>
          <w:p w14:paraId="76A28AE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Сталь кругла</w:t>
            </w:r>
          </w:p>
        </w:tc>
        <w:tc>
          <w:tcPr>
            <w:tcW w:w="1130" w:type="dxa"/>
            <w:hideMark/>
          </w:tcPr>
          <w:p w14:paraId="54B8C64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4F9C129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0,0729</w:t>
            </w:r>
          </w:p>
        </w:tc>
      </w:tr>
      <w:tr w:rsidR="00113579" w:rsidRPr="00113579" w14:paraId="5F53F85E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4A023D7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120</w:t>
            </w:r>
          </w:p>
        </w:tc>
        <w:tc>
          <w:tcPr>
            <w:tcW w:w="1709" w:type="dxa"/>
            <w:hideMark/>
          </w:tcPr>
          <w:p w14:paraId="52FCE98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&amp;С1545-413-203</w:t>
            </w:r>
          </w:p>
        </w:tc>
        <w:tc>
          <w:tcPr>
            <w:tcW w:w="4883" w:type="dxa"/>
            <w:hideMark/>
          </w:tcPr>
          <w:p w14:paraId="4B97BE1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Затискач підтримуючий магістральний PSP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120</w:t>
            </w:r>
          </w:p>
        </w:tc>
        <w:tc>
          <w:tcPr>
            <w:tcW w:w="1130" w:type="dxa"/>
            <w:hideMark/>
          </w:tcPr>
          <w:p w14:paraId="1763DD89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6D36833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12</w:t>
            </w:r>
          </w:p>
        </w:tc>
      </w:tr>
      <w:tr w:rsidR="00113579" w:rsidRPr="00113579" w14:paraId="3DDD02BA" w14:textId="77777777" w:rsidTr="00D50229">
        <w:trPr>
          <w:gridAfter w:val="1"/>
          <w:wAfter w:w="222" w:type="dxa"/>
          <w:trHeight w:val="235"/>
        </w:trPr>
        <w:tc>
          <w:tcPr>
            <w:tcW w:w="696" w:type="dxa"/>
            <w:hideMark/>
          </w:tcPr>
          <w:p w14:paraId="336C1AD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121</w:t>
            </w:r>
          </w:p>
        </w:tc>
        <w:tc>
          <w:tcPr>
            <w:tcW w:w="1709" w:type="dxa"/>
            <w:hideMark/>
          </w:tcPr>
          <w:p w14:paraId="554FA5F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&amp;С111-1804-11</w:t>
            </w:r>
          </w:p>
        </w:tc>
        <w:tc>
          <w:tcPr>
            <w:tcW w:w="4883" w:type="dxa"/>
            <w:hideMark/>
          </w:tcPr>
          <w:p w14:paraId="6B9FD7F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Сталь листова рифлена</w:t>
            </w:r>
          </w:p>
        </w:tc>
        <w:tc>
          <w:tcPr>
            <w:tcW w:w="1130" w:type="dxa"/>
            <w:hideMark/>
          </w:tcPr>
          <w:p w14:paraId="6E2CFEA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4F31A03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0,06226</w:t>
            </w:r>
          </w:p>
        </w:tc>
      </w:tr>
      <w:tr w:rsidR="00113579" w:rsidRPr="00113579" w14:paraId="7349BE2C" w14:textId="77777777" w:rsidTr="00D50229">
        <w:trPr>
          <w:gridAfter w:val="1"/>
          <w:wAfter w:w="222" w:type="dxa"/>
          <w:trHeight w:val="235"/>
        </w:trPr>
        <w:tc>
          <w:tcPr>
            <w:tcW w:w="696" w:type="dxa"/>
            <w:hideMark/>
          </w:tcPr>
          <w:p w14:paraId="62BE66B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122</w:t>
            </w:r>
          </w:p>
        </w:tc>
        <w:tc>
          <w:tcPr>
            <w:tcW w:w="1709" w:type="dxa"/>
            <w:hideMark/>
          </w:tcPr>
          <w:p w14:paraId="3D788AA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&amp;С111-92-5-511</w:t>
            </w:r>
          </w:p>
        </w:tc>
        <w:tc>
          <w:tcPr>
            <w:tcW w:w="4883" w:type="dxa"/>
            <w:hideMark/>
          </w:tcPr>
          <w:p w14:paraId="546CC7C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Болт М16х280</w:t>
            </w:r>
          </w:p>
        </w:tc>
        <w:tc>
          <w:tcPr>
            <w:tcW w:w="1130" w:type="dxa"/>
            <w:hideMark/>
          </w:tcPr>
          <w:p w14:paraId="6C39926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77B1990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16</w:t>
            </w:r>
          </w:p>
        </w:tc>
      </w:tr>
      <w:tr w:rsidR="00113579" w:rsidRPr="00113579" w14:paraId="0F9B7871" w14:textId="77777777" w:rsidTr="00D50229">
        <w:trPr>
          <w:gridAfter w:val="1"/>
          <w:wAfter w:w="222" w:type="dxa"/>
          <w:trHeight w:val="235"/>
        </w:trPr>
        <w:tc>
          <w:tcPr>
            <w:tcW w:w="696" w:type="dxa"/>
            <w:hideMark/>
          </w:tcPr>
          <w:p w14:paraId="6F11833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123</w:t>
            </w:r>
          </w:p>
        </w:tc>
        <w:tc>
          <w:tcPr>
            <w:tcW w:w="1709" w:type="dxa"/>
            <w:hideMark/>
          </w:tcPr>
          <w:p w14:paraId="0DE397B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С121-783</w:t>
            </w:r>
          </w:p>
        </w:tc>
        <w:tc>
          <w:tcPr>
            <w:tcW w:w="4883" w:type="dxa"/>
            <w:hideMark/>
          </w:tcPr>
          <w:p w14:paraId="6F4127D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Металоконструкції індивідуальні</w:t>
            </w:r>
          </w:p>
        </w:tc>
        <w:tc>
          <w:tcPr>
            <w:tcW w:w="1130" w:type="dxa"/>
            <w:hideMark/>
          </w:tcPr>
          <w:p w14:paraId="31A3534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61BFA14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0,02</w:t>
            </w:r>
          </w:p>
        </w:tc>
      </w:tr>
      <w:tr w:rsidR="00113579" w:rsidRPr="00113579" w14:paraId="28DB6567" w14:textId="77777777" w:rsidTr="00D50229">
        <w:trPr>
          <w:gridAfter w:val="1"/>
          <w:wAfter w:w="222" w:type="dxa"/>
          <w:trHeight w:val="825"/>
        </w:trPr>
        <w:tc>
          <w:tcPr>
            <w:tcW w:w="696" w:type="dxa"/>
            <w:hideMark/>
          </w:tcPr>
          <w:p w14:paraId="5A68316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lastRenderedPageBreak/>
              <w:t>124</w:t>
            </w:r>
          </w:p>
        </w:tc>
        <w:tc>
          <w:tcPr>
            <w:tcW w:w="1709" w:type="dxa"/>
            <w:hideMark/>
          </w:tcPr>
          <w:p w14:paraId="6A3B6E7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+С113-1377</w:t>
            </w:r>
          </w:p>
        </w:tc>
        <w:tc>
          <w:tcPr>
            <w:tcW w:w="4883" w:type="dxa"/>
            <w:hideMark/>
          </w:tcPr>
          <w:p w14:paraId="050AB53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Труби поліетиленові для подачі холодної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води РЕ 100 SDR-17(1,0 МПа), зовнішній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діаметр 63х3,8 мм</w:t>
            </w:r>
          </w:p>
        </w:tc>
        <w:tc>
          <w:tcPr>
            <w:tcW w:w="1130" w:type="dxa"/>
            <w:hideMark/>
          </w:tcPr>
          <w:p w14:paraId="06D69F81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72B1C4E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23</w:t>
            </w:r>
          </w:p>
        </w:tc>
      </w:tr>
      <w:tr w:rsidR="00113579" w:rsidRPr="00113579" w14:paraId="03819D29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03CDDC9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125</w:t>
            </w:r>
          </w:p>
        </w:tc>
        <w:tc>
          <w:tcPr>
            <w:tcW w:w="1709" w:type="dxa"/>
            <w:hideMark/>
          </w:tcPr>
          <w:p w14:paraId="0B943AD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&amp;С1545-97-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2Л-2</w:t>
            </w:r>
          </w:p>
        </w:tc>
        <w:tc>
          <w:tcPr>
            <w:tcW w:w="4883" w:type="dxa"/>
            <w:hideMark/>
          </w:tcPr>
          <w:p w14:paraId="50A2F7F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Стрiчка бандажна 20х0,7 мм Тмін=9,3кН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IF207</w:t>
            </w:r>
          </w:p>
        </w:tc>
        <w:tc>
          <w:tcPr>
            <w:tcW w:w="1130" w:type="dxa"/>
            <w:hideMark/>
          </w:tcPr>
          <w:p w14:paraId="17109E99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73A1067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34</w:t>
            </w:r>
          </w:p>
        </w:tc>
      </w:tr>
      <w:tr w:rsidR="00113579" w:rsidRPr="00113579" w14:paraId="2E228111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1E76DBA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126</w:t>
            </w:r>
          </w:p>
        </w:tc>
        <w:tc>
          <w:tcPr>
            <w:tcW w:w="1709" w:type="dxa"/>
            <w:hideMark/>
          </w:tcPr>
          <w:p w14:paraId="50D6550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&amp;С130-669-4</w:t>
            </w:r>
          </w:p>
        </w:tc>
        <w:tc>
          <w:tcPr>
            <w:tcW w:w="4883" w:type="dxa"/>
            <w:hideMark/>
          </w:tcPr>
          <w:p w14:paraId="498833C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Раковина President 60 Cersanit в комплекті з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сифоном</w:t>
            </w:r>
          </w:p>
        </w:tc>
        <w:tc>
          <w:tcPr>
            <w:tcW w:w="1130" w:type="dxa"/>
            <w:hideMark/>
          </w:tcPr>
          <w:p w14:paraId="09370B0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1FAF963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47945EF8" w14:textId="77777777" w:rsidTr="00D50229">
        <w:trPr>
          <w:gridAfter w:val="1"/>
          <w:wAfter w:w="222" w:type="dxa"/>
          <w:trHeight w:val="280"/>
        </w:trPr>
        <w:tc>
          <w:tcPr>
            <w:tcW w:w="696" w:type="dxa"/>
            <w:hideMark/>
          </w:tcPr>
          <w:p w14:paraId="7CBE2EC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127</w:t>
            </w:r>
          </w:p>
        </w:tc>
        <w:tc>
          <w:tcPr>
            <w:tcW w:w="1709" w:type="dxa"/>
            <w:hideMark/>
          </w:tcPr>
          <w:p w14:paraId="2715A50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+С111-1521</w:t>
            </w:r>
          </w:p>
        </w:tc>
        <w:tc>
          <w:tcPr>
            <w:tcW w:w="4883" w:type="dxa"/>
            <w:hideMark/>
          </w:tcPr>
          <w:p w14:paraId="0469708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Електроди, діаметр 5 мм, марка Е42</w:t>
            </w:r>
          </w:p>
        </w:tc>
        <w:tc>
          <w:tcPr>
            <w:tcW w:w="1130" w:type="dxa"/>
            <w:hideMark/>
          </w:tcPr>
          <w:p w14:paraId="5C0F13E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497C7B5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0,0180629</w:t>
            </w:r>
          </w:p>
        </w:tc>
      </w:tr>
      <w:tr w:rsidR="00113579" w:rsidRPr="00113579" w14:paraId="00DC56BC" w14:textId="77777777" w:rsidTr="00D50229">
        <w:trPr>
          <w:gridAfter w:val="1"/>
          <w:wAfter w:w="222" w:type="dxa"/>
          <w:trHeight w:val="271"/>
        </w:trPr>
        <w:tc>
          <w:tcPr>
            <w:tcW w:w="696" w:type="dxa"/>
            <w:hideMark/>
          </w:tcPr>
          <w:p w14:paraId="220C29E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128</w:t>
            </w:r>
          </w:p>
        </w:tc>
        <w:tc>
          <w:tcPr>
            <w:tcW w:w="1709" w:type="dxa"/>
            <w:hideMark/>
          </w:tcPr>
          <w:p w14:paraId="47B1877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+С111-1804</w:t>
            </w:r>
          </w:p>
        </w:tc>
        <w:tc>
          <w:tcPr>
            <w:tcW w:w="4883" w:type="dxa"/>
            <w:hideMark/>
          </w:tcPr>
          <w:p w14:paraId="00A7EC8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Сталь листова</w:t>
            </w:r>
          </w:p>
        </w:tc>
        <w:tc>
          <w:tcPr>
            <w:tcW w:w="1130" w:type="dxa"/>
            <w:hideMark/>
          </w:tcPr>
          <w:p w14:paraId="4529C54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6E81B3D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0,04271</w:t>
            </w:r>
          </w:p>
        </w:tc>
      </w:tr>
      <w:tr w:rsidR="00113579" w:rsidRPr="00113579" w14:paraId="03F7E1AC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1FF81CE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129</w:t>
            </w:r>
          </w:p>
        </w:tc>
        <w:tc>
          <w:tcPr>
            <w:tcW w:w="1709" w:type="dxa"/>
            <w:hideMark/>
          </w:tcPr>
          <w:p w14:paraId="0C78882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&amp;С130-508-1</w:t>
            </w:r>
          </w:p>
        </w:tc>
        <w:tc>
          <w:tcPr>
            <w:tcW w:w="4883" w:type="dxa"/>
            <w:hideMark/>
          </w:tcPr>
          <w:p w14:paraId="070C302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Насосна станція Delta PKSM 60; 0,37кВт;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Н=35м; 35л/хв; бак 2л</w:t>
            </w:r>
          </w:p>
        </w:tc>
        <w:tc>
          <w:tcPr>
            <w:tcW w:w="1130" w:type="dxa"/>
            <w:hideMark/>
          </w:tcPr>
          <w:p w14:paraId="799FFA2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094DAD2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3CE3DE85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579941A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130</w:t>
            </w:r>
          </w:p>
        </w:tc>
        <w:tc>
          <w:tcPr>
            <w:tcW w:w="1709" w:type="dxa"/>
            <w:hideMark/>
          </w:tcPr>
          <w:p w14:paraId="2D795A8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С123-515-У</w:t>
            </w:r>
          </w:p>
        </w:tc>
        <w:tc>
          <w:tcPr>
            <w:tcW w:w="4883" w:type="dxa"/>
            <w:hideMark/>
          </w:tcPr>
          <w:p w14:paraId="2393786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Щити опалубки, ширина 300-750 мм,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товщина 40 мм</w:t>
            </w:r>
          </w:p>
        </w:tc>
        <w:tc>
          <w:tcPr>
            <w:tcW w:w="1130" w:type="dxa"/>
            <w:hideMark/>
          </w:tcPr>
          <w:p w14:paraId="6B7E4B66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м2</w:t>
            </w:r>
          </w:p>
        </w:tc>
        <w:tc>
          <w:tcPr>
            <w:tcW w:w="1273" w:type="dxa"/>
            <w:hideMark/>
          </w:tcPr>
          <w:p w14:paraId="671F754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1,8</w:t>
            </w:r>
          </w:p>
        </w:tc>
      </w:tr>
      <w:tr w:rsidR="00113579" w:rsidRPr="00113579" w14:paraId="053E5396" w14:textId="77777777" w:rsidTr="00D50229">
        <w:trPr>
          <w:gridAfter w:val="1"/>
          <w:wAfter w:w="222" w:type="dxa"/>
          <w:trHeight w:val="276"/>
        </w:trPr>
        <w:tc>
          <w:tcPr>
            <w:tcW w:w="696" w:type="dxa"/>
            <w:hideMark/>
          </w:tcPr>
          <w:p w14:paraId="0CDC5C1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131</w:t>
            </w:r>
          </w:p>
        </w:tc>
        <w:tc>
          <w:tcPr>
            <w:tcW w:w="1709" w:type="dxa"/>
            <w:hideMark/>
          </w:tcPr>
          <w:p w14:paraId="7CC6055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+С111-1775</w:t>
            </w:r>
          </w:p>
        </w:tc>
        <w:tc>
          <w:tcPr>
            <w:tcW w:w="4883" w:type="dxa"/>
            <w:hideMark/>
          </w:tcPr>
          <w:p w14:paraId="53C8E2A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Свердла кільцеві алмазні, діаметр 160 мм</w:t>
            </w:r>
          </w:p>
        </w:tc>
        <w:tc>
          <w:tcPr>
            <w:tcW w:w="1130" w:type="dxa"/>
            <w:hideMark/>
          </w:tcPr>
          <w:p w14:paraId="5CAB218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2C31956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0,2424</w:t>
            </w:r>
          </w:p>
        </w:tc>
      </w:tr>
      <w:tr w:rsidR="00113579" w:rsidRPr="00113579" w14:paraId="0BDB69AC" w14:textId="77777777" w:rsidTr="00D50229">
        <w:trPr>
          <w:gridAfter w:val="1"/>
          <w:wAfter w:w="222" w:type="dxa"/>
          <w:trHeight w:val="267"/>
        </w:trPr>
        <w:tc>
          <w:tcPr>
            <w:tcW w:w="696" w:type="dxa"/>
            <w:hideMark/>
          </w:tcPr>
          <w:p w14:paraId="431964E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132</w:t>
            </w:r>
          </w:p>
        </w:tc>
        <w:tc>
          <w:tcPr>
            <w:tcW w:w="1709" w:type="dxa"/>
            <w:hideMark/>
          </w:tcPr>
          <w:p w14:paraId="4041C43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&amp;2402-5052-12</w:t>
            </w:r>
          </w:p>
        </w:tc>
        <w:tc>
          <w:tcPr>
            <w:tcW w:w="4883" w:type="dxa"/>
            <w:hideMark/>
          </w:tcPr>
          <w:p w14:paraId="3611764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Драбина С1-01</w:t>
            </w:r>
          </w:p>
        </w:tc>
        <w:tc>
          <w:tcPr>
            <w:tcW w:w="1130" w:type="dxa"/>
            <w:hideMark/>
          </w:tcPr>
          <w:p w14:paraId="56F45FA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7805A6C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75EBCF28" w14:textId="77777777" w:rsidTr="00D50229">
        <w:trPr>
          <w:gridAfter w:val="1"/>
          <w:wAfter w:w="222" w:type="dxa"/>
          <w:trHeight w:val="270"/>
        </w:trPr>
        <w:tc>
          <w:tcPr>
            <w:tcW w:w="696" w:type="dxa"/>
            <w:hideMark/>
          </w:tcPr>
          <w:p w14:paraId="7B71B56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133</w:t>
            </w:r>
          </w:p>
        </w:tc>
        <w:tc>
          <w:tcPr>
            <w:tcW w:w="1709" w:type="dxa"/>
            <w:hideMark/>
          </w:tcPr>
          <w:p w14:paraId="544A6E3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С111-1757</w:t>
            </w:r>
          </w:p>
        </w:tc>
        <w:tc>
          <w:tcPr>
            <w:tcW w:w="4883" w:type="dxa"/>
            <w:hideMark/>
          </w:tcPr>
          <w:p w14:paraId="4674115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Рядно</w:t>
            </w:r>
          </w:p>
        </w:tc>
        <w:tc>
          <w:tcPr>
            <w:tcW w:w="1130" w:type="dxa"/>
            <w:hideMark/>
          </w:tcPr>
          <w:p w14:paraId="6DCB42F9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м2</w:t>
            </w:r>
          </w:p>
        </w:tc>
        <w:tc>
          <w:tcPr>
            <w:tcW w:w="1273" w:type="dxa"/>
            <w:hideMark/>
          </w:tcPr>
          <w:p w14:paraId="29D5460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15</w:t>
            </w:r>
          </w:p>
        </w:tc>
      </w:tr>
      <w:tr w:rsidR="00113579" w:rsidRPr="00113579" w14:paraId="508EBA65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72772B3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134</w:t>
            </w:r>
          </w:p>
        </w:tc>
        <w:tc>
          <w:tcPr>
            <w:tcW w:w="1709" w:type="dxa"/>
            <w:hideMark/>
          </w:tcPr>
          <w:p w14:paraId="60C1B63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&amp;С1630-1950-1</w:t>
            </w:r>
          </w:p>
        </w:tc>
        <w:tc>
          <w:tcPr>
            <w:tcW w:w="4883" w:type="dxa"/>
            <w:hideMark/>
          </w:tcPr>
          <w:p w14:paraId="0278691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Електричний проточний водонагрівач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Aquatica 3 кВт</w:t>
            </w:r>
          </w:p>
        </w:tc>
        <w:tc>
          <w:tcPr>
            <w:tcW w:w="1130" w:type="dxa"/>
            <w:hideMark/>
          </w:tcPr>
          <w:p w14:paraId="6063B280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6BC3C5F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63DA53B8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0E91A5E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135</w:t>
            </w:r>
          </w:p>
        </w:tc>
        <w:tc>
          <w:tcPr>
            <w:tcW w:w="1709" w:type="dxa"/>
            <w:hideMark/>
          </w:tcPr>
          <w:p w14:paraId="0496A0B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&amp;С1545-261-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29-2</w:t>
            </w:r>
          </w:p>
        </w:tc>
        <w:tc>
          <w:tcPr>
            <w:tcW w:w="4883" w:type="dxa"/>
            <w:hideMark/>
          </w:tcPr>
          <w:p w14:paraId="21A0EB8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Хомут з натяжкою дроту діам.60 мм кутовий</w:t>
            </w:r>
          </w:p>
        </w:tc>
        <w:tc>
          <w:tcPr>
            <w:tcW w:w="1130" w:type="dxa"/>
            <w:hideMark/>
          </w:tcPr>
          <w:p w14:paraId="3579038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7E88DED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12</w:t>
            </w:r>
          </w:p>
        </w:tc>
      </w:tr>
      <w:tr w:rsidR="00113579" w:rsidRPr="00113579" w14:paraId="46DEEF92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49CAA3D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136</w:t>
            </w:r>
          </w:p>
        </w:tc>
        <w:tc>
          <w:tcPr>
            <w:tcW w:w="1709" w:type="dxa"/>
            <w:hideMark/>
          </w:tcPr>
          <w:p w14:paraId="7DFD564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+С1425-11681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варіант 1</w:t>
            </w:r>
          </w:p>
        </w:tc>
        <w:tc>
          <w:tcPr>
            <w:tcW w:w="4883" w:type="dxa"/>
            <w:hideMark/>
          </w:tcPr>
          <w:p w14:paraId="7AE50CA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Розчин готовий кладковий важкий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цементний, марка М50</w:t>
            </w:r>
          </w:p>
        </w:tc>
        <w:tc>
          <w:tcPr>
            <w:tcW w:w="1130" w:type="dxa"/>
            <w:hideMark/>
          </w:tcPr>
          <w:p w14:paraId="402381E4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2D3AE13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0,32956</w:t>
            </w:r>
          </w:p>
        </w:tc>
      </w:tr>
      <w:tr w:rsidR="00113579" w:rsidRPr="00113579" w14:paraId="3823084D" w14:textId="77777777" w:rsidTr="00D50229">
        <w:trPr>
          <w:gridAfter w:val="1"/>
          <w:wAfter w:w="222" w:type="dxa"/>
          <w:trHeight w:val="554"/>
        </w:trPr>
        <w:tc>
          <w:tcPr>
            <w:tcW w:w="696" w:type="dxa"/>
            <w:hideMark/>
          </w:tcPr>
          <w:p w14:paraId="71997FC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137</w:t>
            </w:r>
          </w:p>
        </w:tc>
        <w:tc>
          <w:tcPr>
            <w:tcW w:w="1709" w:type="dxa"/>
            <w:hideMark/>
          </w:tcPr>
          <w:p w14:paraId="28C85AB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+С1424-11598</w:t>
            </w:r>
          </w:p>
        </w:tc>
        <w:tc>
          <w:tcPr>
            <w:tcW w:w="4883" w:type="dxa"/>
            <w:hideMark/>
          </w:tcPr>
          <w:p w14:paraId="294D4C3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Суміші бетонні готові важкі, клас бетону В7,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5 [М100], крупність заповнювача більше 40мм</w:t>
            </w:r>
          </w:p>
        </w:tc>
        <w:tc>
          <w:tcPr>
            <w:tcW w:w="1130" w:type="dxa"/>
            <w:hideMark/>
          </w:tcPr>
          <w:p w14:paraId="1572A29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69D554C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0,3264</w:t>
            </w:r>
          </w:p>
        </w:tc>
      </w:tr>
      <w:tr w:rsidR="00113579" w:rsidRPr="00113579" w14:paraId="070F4312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330244E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138</w:t>
            </w:r>
          </w:p>
        </w:tc>
        <w:tc>
          <w:tcPr>
            <w:tcW w:w="1709" w:type="dxa"/>
            <w:hideMark/>
          </w:tcPr>
          <w:p w14:paraId="791AC82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+С113-1451</w:t>
            </w:r>
          </w:p>
        </w:tc>
        <w:tc>
          <w:tcPr>
            <w:tcW w:w="4883" w:type="dxa"/>
            <w:hideMark/>
          </w:tcPr>
          <w:p w14:paraId="137C954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Труби зовнішньої каналізації ПВХ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діаметром 110х3,2 мм</w:t>
            </w:r>
          </w:p>
        </w:tc>
        <w:tc>
          <w:tcPr>
            <w:tcW w:w="1130" w:type="dxa"/>
            <w:hideMark/>
          </w:tcPr>
          <w:p w14:paraId="2D766416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31EA5D6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5</w:t>
            </w:r>
          </w:p>
        </w:tc>
      </w:tr>
      <w:tr w:rsidR="00113579" w:rsidRPr="00113579" w14:paraId="385C354D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6F8CB18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139</w:t>
            </w:r>
          </w:p>
        </w:tc>
        <w:tc>
          <w:tcPr>
            <w:tcW w:w="1709" w:type="dxa"/>
            <w:hideMark/>
          </w:tcPr>
          <w:p w14:paraId="038447E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&amp;290518-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1218-2-1</w:t>
            </w:r>
          </w:p>
        </w:tc>
        <w:tc>
          <w:tcPr>
            <w:tcW w:w="4883" w:type="dxa"/>
            <w:hideMark/>
          </w:tcPr>
          <w:p w14:paraId="04C79FD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Кронштейн для світильників вуличного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освітлення д=40мм L=500 мм КС-5</w:t>
            </w:r>
          </w:p>
        </w:tc>
        <w:tc>
          <w:tcPr>
            <w:tcW w:w="1130" w:type="dxa"/>
            <w:hideMark/>
          </w:tcPr>
          <w:p w14:paraId="794AFD86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4CECED6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</w:t>
            </w:r>
          </w:p>
        </w:tc>
      </w:tr>
      <w:tr w:rsidR="00113579" w:rsidRPr="00113579" w14:paraId="6858C3E3" w14:textId="77777777" w:rsidTr="00D50229">
        <w:trPr>
          <w:gridAfter w:val="1"/>
          <w:wAfter w:w="222" w:type="dxa"/>
          <w:trHeight w:val="825"/>
        </w:trPr>
        <w:tc>
          <w:tcPr>
            <w:tcW w:w="696" w:type="dxa"/>
            <w:hideMark/>
          </w:tcPr>
          <w:p w14:paraId="44759D3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140</w:t>
            </w:r>
          </w:p>
        </w:tc>
        <w:tc>
          <w:tcPr>
            <w:tcW w:w="1709" w:type="dxa"/>
            <w:hideMark/>
          </w:tcPr>
          <w:p w14:paraId="6F1E3E4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&amp;С113-1218-1</w:t>
            </w:r>
          </w:p>
        </w:tc>
        <w:tc>
          <w:tcPr>
            <w:tcW w:w="4883" w:type="dxa"/>
            <w:hideMark/>
          </w:tcPr>
          <w:p w14:paraId="7648BD3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Перехідники редукційні з поліетилену діам.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75/63 мм для терморезисторного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зварювання ПЕ труб</w:t>
            </w:r>
          </w:p>
        </w:tc>
        <w:tc>
          <w:tcPr>
            <w:tcW w:w="1130" w:type="dxa"/>
            <w:hideMark/>
          </w:tcPr>
          <w:p w14:paraId="5F904F2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3E3A945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65AF6D4A" w14:textId="77777777" w:rsidTr="00D50229">
        <w:trPr>
          <w:gridAfter w:val="1"/>
          <w:wAfter w:w="222" w:type="dxa"/>
          <w:trHeight w:val="278"/>
        </w:trPr>
        <w:tc>
          <w:tcPr>
            <w:tcW w:w="696" w:type="dxa"/>
            <w:hideMark/>
          </w:tcPr>
          <w:p w14:paraId="305FBAD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141</w:t>
            </w:r>
          </w:p>
        </w:tc>
        <w:tc>
          <w:tcPr>
            <w:tcW w:w="1709" w:type="dxa"/>
            <w:hideMark/>
          </w:tcPr>
          <w:p w14:paraId="638FF97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+С1545-550</w:t>
            </w:r>
          </w:p>
        </w:tc>
        <w:tc>
          <w:tcPr>
            <w:tcW w:w="4883" w:type="dxa"/>
            <w:hideMark/>
          </w:tcPr>
          <w:p w14:paraId="2561190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Хомут Х 1</w:t>
            </w:r>
          </w:p>
        </w:tc>
        <w:tc>
          <w:tcPr>
            <w:tcW w:w="1130" w:type="dxa"/>
            <w:hideMark/>
          </w:tcPr>
          <w:p w14:paraId="1909E52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2BA7F6A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4</w:t>
            </w:r>
          </w:p>
        </w:tc>
      </w:tr>
      <w:tr w:rsidR="00113579" w:rsidRPr="00113579" w14:paraId="18B7F31B" w14:textId="77777777" w:rsidTr="00D50229">
        <w:trPr>
          <w:gridAfter w:val="1"/>
          <w:wAfter w:w="222" w:type="dxa"/>
          <w:trHeight w:val="268"/>
        </w:trPr>
        <w:tc>
          <w:tcPr>
            <w:tcW w:w="696" w:type="dxa"/>
            <w:hideMark/>
          </w:tcPr>
          <w:p w14:paraId="1600A84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142</w:t>
            </w:r>
          </w:p>
        </w:tc>
        <w:tc>
          <w:tcPr>
            <w:tcW w:w="1709" w:type="dxa"/>
            <w:hideMark/>
          </w:tcPr>
          <w:p w14:paraId="32451B1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+С1113-21</w:t>
            </w:r>
          </w:p>
        </w:tc>
        <w:tc>
          <w:tcPr>
            <w:tcW w:w="4883" w:type="dxa"/>
            <w:hideMark/>
          </w:tcPr>
          <w:p w14:paraId="202E078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Ґрунтовка ГФ-021 червоно-коричнева</w:t>
            </w:r>
          </w:p>
        </w:tc>
        <w:tc>
          <w:tcPr>
            <w:tcW w:w="1130" w:type="dxa"/>
            <w:hideMark/>
          </w:tcPr>
          <w:p w14:paraId="20E346F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4A256C4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0,0081009</w:t>
            </w:r>
          </w:p>
        </w:tc>
      </w:tr>
      <w:tr w:rsidR="00113579" w:rsidRPr="00113579" w14:paraId="1733E96E" w14:textId="77777777" w:rsidTr="00D50229">
        <w:trPr>
          <w:gridAfter w:val="1"/>
          <w:wAfter w:w="222" w:type="dxa"/>
          <w:trHeight w:val="286"/>
        </w:trPr>
        <w:tc>
          <w:tcPr>
            <w:tcW w:w="696" w:type="dxa"/>
            <w:hideMark/>
          </w:tcPr>
          <w:p w14:paraId="63F60A5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143</w:t>
            </w:r>
          </w:p>
        </w:tc>
        <w:tc>
          <w:tcPr>
            <w:tcW w:w="1709" w:type="dxa"/>
            <w:hideMark/>
          </w:tcPr>
          <w:p w14:paraId="70F7293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+С111-1513</w:t>
            </w:r>
          </w:p>
        </w:tc>
        <w:tc>
          <w:tcPr>
            <w:tcW w:w="4883" w:type="dxa"/>
            <w:hideMark/>
          </w:tcPr>
          <w:p w14:paraId="54F4B74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Електроди, діаметр 4 мм, марка Е42</w:t>
            </w:r>
          </w:p>
        </w:tc>
        <w:tc>
          <w:tcPr>
            <w:tcW w:w="1130" w:type="dxa"/>
            <w:hideMark/>
          </w:tcPr>
          <w:p w14:paraId="4B284E0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64471D1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0,00800396</w:t>
            </w:r>
          </w:p>
        </w:tc>
      </w:tr>
      <w:tr w:rsidR="00113579" w:rsidRPr="00113579" w14:paraId="77F823D4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3D8ECDE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144</w:t>
            </w:r>
          </w:p>
        </w:tc>
        <w:tc>
          <w:tcPr>
            <w:tcW w:w="1709" w:type="dxa"/>
            <w:hideMark/>
          </w:tcPr>
          <w:p w14:paraId="2A7E899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&amp;С1545-321-1-Л</w:t>
            </w:r>
          </w:p>
        </w:tc>
        <w:tc>
          <w:tcPr>
            <w:tcW w:w="4883" w:type="dxa"/>
            <w:hideMark/>
          </w:tcPr>
          <w:p w14:paraId="53720C5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Кінцевий ковпачок GPE 4</w:t>
            </w:r>
          </w:p>
        </w:tc>
        <w:tc>
          <w:tcPr>
            <w:tcW w:w="1130" w:type="dxa"/>
            <w:hideMark/>
          </w:tcPr>
          <w:p w14:paraId="594FA02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5EBF9D0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24</w:t>
            </w:r>
          </w:p>
        </w:tc>
      </w:tr>
      <w:tr w:rsidR="00113579" w:rsidRPr="00113579" w14:paraId="657223AC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058379C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145</w:t>
            </w:r>
          </w:p>
        </w:tc>
        <w:tc>
          <w:tcPr>
            <w:tcW w:w="1709" w:type="dxa"/>
            <w:hideMark/>
          </w:tcPr>
          <w:p w14:paraId="1FE2666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+С124-6</w:t>
            </w:r>
          </w:p>
        </w:tc>
        <w:tc>
          <w:tcPr>
            <w:tcW w:w="4883" w:type="dxa"/>
            <w:hideMark/>
          </w:tcPr>
          <w:p w14:paraId="4B80863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Гарячекатана арматурна сталь гладка, клас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А-1, діаметр 16-18 мм</w:t>
            </w:r>
          </w:p>
        </w:tc>
        <w:tc>
          <w:tcPr>
            <w:tcW w:w="1130" w:type="dxa"/>
            <w:hideMark/>
          </w:tcPr>
          <w:p w14:paraId="1CA8E5C9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16841DA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0,023</w:t>
            </w:r>
          </w:p>
        </w:tc>
      </w:tr>
      <w:tr w:rsidR="00113579" w:rsidRPr="00113579" w14:paraId="5AB76623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66CF6A6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146</w:t>
            </w:r>
          </w:p>
        </w:tc>
        <w:tc>
          <w:tcPr>
            <w:tcW w:w="1709" w:type="dxa"/>
            <w:hideMark/>
          </w:tcPr>
          <w:p w14:paraId="3E32DBD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&amp;С113-2128-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12</w:t>
            </w:r>
          </w:p>
        </w:tc>
        <w:tc>
          <w:tcPr>
            <w:tcW w:w="4883" w:type="dxa"/>
            <w:hideMark/>
          </w:tcPr>
          <w:p w14:paraId="4028DE2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Труба поліамідна, що не поширює горіння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діам. 80 мм</w:t>
            </w:r>
          </w:p>
        </w:tc>
        <w:tc>
          <w:tcPr>
            <w:tcW w:w="1130" w:type="dxa"/>
            <w:hideMark/>
          </w:tcPr>
          <w:p w14:paraId="7ADFABE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71D3858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0,5</w:t>
            </w:r>
          </w:p>
        </w:tc>
      </w:tr>
      <w:tr w:rsidR="00113579" w:rsidRPr="00113579" w14:paraId="5271EE8A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48D6268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147</w:t>
            </w:r>
          </w:p>
        </w:tc>
        <w:tc>
          <w:tcPr>
            <w:tcW w:w="1709" w:type="dxa"/>
            <w:hideMark/>
          </w:tcPr>
          <w:p w14:paraId="5A91E74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+С157-375</w:t>
            </w:r>
          </w:p>
        </w:tc>
        <w:tc>
          <w:tcPr>
            <w:tcW w:w="4883" w:type="dxa"/>
            <w:hideMark/>
          </w:tcPr>
          <w:p w14:paraId="2A61A85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Самонесучий ізольований провід, марка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AsXSn, переріз 2х16 мм2</w:t>
            </w:r>
          </w:p>
        </w:tc>
        <w:tc>
          <w:tcPr>
            <w:tcW w:w="1130" w:type="dxa"/>
            <w:hideMark/>
          </w:tcPr>
          <w:p w14:paraId="7F84EC5F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1000м</w:t>
            </w:r>
          </w:p>
        </w:tc>
        <w:tc>
          <w:tcPr>
            <w:tcW w:w="1273" w:type="dxa"/>
            <w:hideMark/>
          </w:tcPr>
          <w:p w14:paraId="296CEAA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0,015</w:t>
            </w:r>
          </w:p>
        </w:tc>
      </w:tr>
      <w:tr w:rsidR="00113579" w:rsidRPr="00113579" w14:paraId="69FF203B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77D90BF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148</w:t>
            </w:r>
          </w:p>
        </w:tc>
        <w:tc>
          <w:tcPr>
            <w:tcW w:w="1709" w:type="dxa"/>
            <w:hideMark/>
          </w:tcPr>
          <w:p w14:paraId="5CAD92F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&amp;С111-1721-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11А-И</w:t>
            </w:r>
          </w:p>
        </w:tc>
        <w:tc>
          <w:tcPr>
            <w:tcW w:w="4883" w:type="dxa"/>
            <w:hideMark/>
          </w:tcPr>
          <w:p w14:paraId="09EB240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Стрiчка сигнальна "Обережно каналізація"</w:t>
            </w:r>
          </w:p>
        </w:tc>
        <w:tc>
          <w:tcPr>
            <w:tcW w:w="1130" w:type="dxa"/>
            <w:hideMark/>
          </w:tcPr>
          <w:p w14:paraId="1CD12F41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200E91E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164</w:t>
            </w:r>
          </w:p>
        </w:tc>
      </w:tr>
      <w:tr w:rsidR="00113579" w:rsidRPr="00113579" w14:paraId="23A86625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7B8459D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149</w:t>
            </w:r>
          </w:p>
        </w:tc>
        <w:tc>
          <w:tcPr>
            <w:tcW w:w="1709" w:type="dxa"/>
            <w:hideMark/>
          </w:tcPr>
          <w:p w14:paraId="1F766D5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+С111-816</w:t>
            </w:r>
          </w:p>
        </w:tc>
        <w:tc>
          <w:tcPr>
            <w:tcW w:w="4883" w:type="dxa"/>
            <w:hideMark/>
          </w:tcPr>
          <w:p w14:paraId="1D4E325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Дріт сталевий низьковуглецевий різного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призначення світлий, діаметр 1,1 мм</w:t>
            </w:r>
          </w:p>
        </w:tc>
        <w:tc>
          <w:tcPr>
            <w:tcW w:w="1130" w:type="dxa"/>
            <w:hideMark/>
          </w:tcPr>
          <w:p w14:paraId="5BEF391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036DBAE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0,013</w:t>
            </w:r>
          </w:p>
        </w:tc>
      </w:tr>
      <w:tr w:rsidR="00113579" w:rsidRPr="00113579" w14:paraId="27E51AA3" w14:textId="77777777" w:rsidTr="00D50229">
        <w:trPr>
          <w:gridAfter w:val="1"/>
          <w:wAfter w:w="222" w:type="dxa"/>
          <w:trHeight w:val="255"/>
        </w:trPr>
        <w:tc>
          <w:tcPr>
            <w:tcW w:w="696" w:type="dxa"/>
            <w:hideMark/>
          </w:tcPr>
          <w:p w14:paraId="0E6369B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150</w:t>
            </w:r>
          </w:p>
        </w:tc>
        <w:tc>
          <w:tcPr>
            <w:tcW w:w="1709" w:type="dxa"/>
            <w:hideMark/>
          </w:tcPr>
          <w:p w14:paraId="16DA736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&amp;С111-1873-2</w:t>
            </w:r>
          </w:p>
        </w:tc>
        <w:tc>
          <w:tcPr>
            <w:tcW w:w="4883" w:type="dxa"/>
            <w:hideMark/>
          </w:tcPr>
          <w:p w14:paraId="5589466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Шпилька М16х450</w:t>
            </w:r>
          </w:p>
        </w:tc>
        <w:tc>
          <w:tcPr>
            <w:tcW w:w="1130" w:type="dxa"/>
            <w:hideMark/>
          </w:tcPr>
          <w:p w14:paraId="0E5EA20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5F7BB53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4</w:t>
            </w:r>
          </w:p>
        </w:tc>
      </w:tr>
      <w:tr w:rsidR="00113579" w:rsidRPr="00113579" w14:paraId="277BB79D" w14:textId="77777777" w:rsidTr="00D50229">
        <w:trPr>
          <w:gridAfter w:val="1"/>
          <w:wAfter w:w="222" w:type="dxa"/>
          <w:trHeight w:val="130"/>
        </w:trPr>
        <w:tc>
          <w:tcPr>
            <w:tcW w:w="696" w:type="dxa"/>
            <w:hideMark/>
          </w:tcPr>
          <w:p w14:paraId="1B3BB68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151</w:t>
            </w:r>
          </w:p>
        </w:tc>
        <w:tc>
          <w:tcPr>
            <w:tcW w:w="1709" w:type="dxa"/>
            <w:hideMark/>
          </w:tcPr>
          <w:p w14:paraId="5CD5642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+С1110-171</w:t>
            </w:r>
          </w:p>
        </w:tc>
        <w:tc>
          <w:tcPr>
            <w:tcW w:w="4883" w:type="dxa"/>
            <w:hideMark/>
          </w:tcPr>
          <w:p w14:paraId="01701E9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Сталь штабова 40х4 мм</w:t>
            </w:r>
          </w:p>
        </w:tc>
        <w:tc>
          <w:tcPr>
            <w:tcW w:w="1130" w:type="dxa"/>
            <w:hideMark/>
          </w:tcPr>
          <w:p w14:paraId="455221F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7AEE6A9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0,0156</w:t>
            </w:r>
          </w:p>
        </w:tc>
      </w:tr>
      <w:tr w:rsidR="00113579" w:rsidRPr="00113579" w14:paraId="64638A20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503FC1A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152</w:t>
            </w:r>
          </w:p>
        </w:tc>
        <w:tc>
          <w:tcPr>
            <w:tcW w:w="1709" w:type="dxa"/>
            <w:hideMark/>
          </w:tcPr>
          <w:p w14:paraId="38F4DF5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&amp;С1545-261-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29-4</w:t>
            </w:r>
          </w:p>
        </w:tc>
        <w:tc>
          <w:tcPr>
            <w:tcW w:w="4883" w:type="dxa"/>
            <w:hideMark/>
          </w:tcPr>
          <w:p w14:paraId="2527CA0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Хомут з натяжкою дроту діам.60 мм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одинарний</w:t>
            </w:r>
          </w:p>
        </w:tc>
        <w:tc>
          <w:tcPr>
            <w:tcW w:w="1130" w:type="dxa"/>
            <w:hideMark/>
          </w:tcPr>
          <w:p w14:paraId="027DE00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32077D6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6</w:t>
            </w:r>
          </w:p>
        </w:tc>
      </w:tr>
      <w:tr w:rsidR="00113579" w:rsidRPr="00113579" w14:paraId="55BECA1C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59B6E21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153</w:t>
            </w:r>
          </w:p>
        </w:tc>
        <w:tc>
          <w:tcPr>
            <w:tcW w:w="1709" w:type="dxa"/>
            <w:hideMark/>
          </w:tcPr>
          <w:p w14:paraId="580B63F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&amp;С113-1451-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11-Л</w:t>
            </w:r>
          </w:p>
        </w:tc>
        <w:tc>
          <w:tcPr>
            <w:tcW w:w="4883" w:type="dxa"/>
            <w:hideMark/>
          </w:tcPr>
          <w:p w14:paraId="4807DB7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Труби зовнішньої каналізації ПВХ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діаметром 50 мм</w:t>
            </w:r>
          </w:p>
        </w:tc>
        <w:tc>
          <w:tcPr>
            <w:tcW w:w="1130" w:type="dxa"/>
            <w:hideMark/>
          </w:tcPr>
          <w:p w14:paraId="707C50E7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6C38AFD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5</w:t>
            </w:r>
          </w:p>
        </w:tc>
      </w:tr>
      <w:tr w:rsidR="00113579" w:rsidRPr="00113579" w14:paraId="3BCA5379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135C698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lastRenderedPageBreak/>
              <w:t>154</w:t>
            </w:r>
          </w:p>
        </w:tc>
        <w:tc>
          <w:tcPr>
            <w:tcW w:w="1709" w:type="dxa"/>
            <w:hideMark/>
          </w:tcPr>
          <w:p w14:paraId="5B48C28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С111-414</w:t>
            </w:r>
          </w:p>
        </w:tc>
        <w:tc>
          <w:tcPr>
            <w:tcW w:w="4883" w:type="dxa"/>
            <w:hideMark/>
          </w:tcPr>
          <w:p w14:paraId="115B52C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Фарба олійна спеціальна густотерта для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зовнішніх робіт МА-015 захисна 736</w:t>
            </w:r>
          </w:p>
        </w:tc>
        <w:tc>
          <w:tcPr>
            <w:tcW w:w="1130" w:type="dxa"/>
            <w:hideMark/>
          </w:tcPr>
          <w:p w14:paraId="7783ED7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1B3ADA0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0,0048</w:t>
            </w:r>
          </w:p>
        </w:tc>
      </w:tr>
      <w:tr w:rsidR="00113579" w:rsidRPr="00113579" w14:paraId="485D7F67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5BF10D2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155</w:t>
            </w:r>
          </w:p>
        </w:tc>
        <w:tc>
          <w:tcPr>
            <w:tcW w:w="1709" w:type="dxa"/>
            <w:hideMark/>
          </w:tcPr>
          <w:p w14:paraId="4992032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&amp;15093-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35023-1-П</w:t>
            </w:r>
          </w:p>
        </w:tc>
        <w:tc>
          <w:tcPr>
            <w:tcW w:w="4883" w:type="dxa"/>
            <w:hideMark/>
          </w:tcPr>
          <w:p w14:paraId="018FF0A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Кабель силовий з мідними жилами з ПВХ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ізоляцією пер.4х2.5 мм2 ВВГнг-0,66кВ</w:t>
            </w:r>
          </w:p>
        </w:tc>
        <w:tc>
          <w:tcPr>
            <w:tcW w:w="1130" w:type="dxa"/>
            <w:hideMark/>
          </w:tcPr>
          <w:p w14:paraId="0A0FBEF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1000м</w:t>
            </w:r>
          </w:p>
        </w:tc>
        <w:tc>
          <w:tcPr>
            <w:tcW w:w="1273" w:type="dxa"/>
            <w:hideMark/>
          </w:tcPr>
          <w:p w14:paraId="191EA99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0,005</w:t>
            </w:r>
          </w:p>
        </w:tc>
      </w:tr>
      <w:tr w:rsidR="00113579" w:rsidRPr="00113579" w14:paraId="0A14FE2C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45ED7DA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156</w:t>
            </w:r>
          </w:p>
        </w:tc>
        <w:tc>
          <w:tcPr>
            <w:tcW w:w="1709" w:type="dxa"/>
            <w:hideMark/>
          </w:tcPr>
          <w:p w14:paraId="42FB438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+С1424-11599</w:t>
            </w:r>
          </w:p>
        </w:tc>
        <w:tc>
          <w:tcPr>
            <w:tcW w:w="4883" w:type="dxa"/>
            <w:hideMark/>
          </w:tcPr>
          <w:p w14:paraId="3C5B025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Суміші бетонні готові важкі, клас бетону В10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[М150], крупність заповнювача більше 40 мм</w:t>
            </w:r>
          </w:p>
        </w:tc>
        <w:tc>
          <w:tcPr>
            <w:tcW w:w="1130" w:type="dxa"/>
            <w:hideMark/>
          </w:tcPr>
          <w:p w14:paraId="0A758B17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5A65AFC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0,13</w:t>
            </w:r>
          </w:p>
        </w:tc>
      </w:tr>
      <w:tr w:rsidR="00113579" w:rsidRPr="00113579" w14:paraId="78950CA6" w14:textId="77777777" w:rsidTr="00D50229">
        <w:trPr>
          <w:gridAfter w:val="1"/>
          <w:wAfter w:w="222" w:type="dxa"/>
          <w:trHeight w:val="230"/>
        </w:trPr>
        <w:tc>
          <w:tcPr>
            <w:tcW w:w="696" w:type="dxa"/>
            <w:hideMark/>
          </w:tcPr>
          <w:p w14:paraId="62679D2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157</w:t>
            </w:r>
          </w:p>
        </w:tc>
        <w:tc>
          <w:tcPr>
            <w:tcW w:w="1709" w:type="dxa"/>
            <w:hideMark/>
          </w:tcPr>
          <w:p w14:paraId="3C04995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+С1545-169</w:t>
            </w:r>
          </w:p>
        </w:tc>
        <w:tc>
          <w:tcPr>
            <w:tcW w:w="4883" w:type="dxa"/>
            <w:hideMark/>
          </w:tcPr>
          <w:p w14:paraId="177C677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Перемичка заземлювальна</w:t>
            </w:r>
          </w:p>
        </w:tc>
        <w:tc>
          <w:tcPr>
            <w:tcW w:w="1130" w:type="dxa"/>
            <w:hideMark/>
          </w:tcPr>
          <w:p w14:paraId="1A9A228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262BC79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5</w:t>
            </w:r>
          </w:p>
        </w:tc>
      </w:tr>
      <w:tr w:rsidR="00113579" w:rsidRPr="00113579" w14:paraId="34D8A045" w14:textId="77777777" w:rsidTr="00D50229">
        <w:trPr>
          <w:gridAfter w:val="1"/>
          <w:wAfter w:w="222" w:type="dxa"/>
          <w:trHeight w:val="276"/>
        </w:trPr>
        <w:tc>
          <w:tcPr>
            <w:tcW w:w="696" w:type="dxa"/>
            <w:hideMark/>
          </w:tcPr>
          <w:p w14:paraId="091334D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158</w:t>
            </w:r>
          </w:p>
        </w:tc>
        <w:tc>
          <w:tcPr>
            <w:tcW w:w="1709" w:type="dxa"/>
            <w:hideMark/>
          </w:tcPr>
          <w:p w14:paraId="40DFE62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&amp;С118-43-1</w:t>
            </w:r>
          </w:p>
        </w:tc>
        <w:tc>
          <w:tcPr>
            <w:tcW w:w="4883" w:type="dxa"/>
            <w:hideMark/>
          </w:tcPr>
          <w:p w14:paraId="688DB7F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Фасадний кронштейн sc 93-6pc</w:t>
            </w:r>
          </w:p>
        </w:tc>
        <w:tc>
          <w:tcPr>
            <w:tcW w:w="1130" w:type="dxa"/>
            <w:hideMark/>
          </w:tcPr>
          <w:p w14:paraId="1FD76F5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26D7836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8</w:t>
            </w:r>
          </w:p>
        </w:tc>
      </w:tr>
      <w:tr w:rsidR="00113579" w:rsidRPr="00113579" w14:paraId="1193DAFE" w14:textId="77777777" w:rsidTr="00D50229">
        <w:trPr>
          <w:gridAfter w:val="1"/>
          <w:wAfter w:w="222" w:type="dxa"/>
          <w:trHeight w:val="691"/>
        </w:trPr>
        <w:tc>
          <w:tcPr>
            <w:tcW w:w="696" w:type="dxa"/>
            <w:hideMark/>
          </w:tcPr>
          <w:p w14:paraId="7589441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159</w:t>
            </w:r>
          </w:p>
        </w:tc>
        <w:tc>
          <w:tcPr>
            <w:tcW w:w="1709" w:type="dxa"/>
            <w:hideMark/>
          </w:tcPr>
          <w:p w14:paraId="2E061C1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+С113-3</w:t>
            </w:r>
          </w:p>
        </w:tc>
        <w:tc>
          <w:tcPr>
            <w:tcW w:w="4883" w:type="dxa"/>
            <w:hideMark/>
          </w:tcPr>
          <w:p w14:paraId="3B6F9FC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Труби сталеві зварні водогазопровідні з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різьбою, чорні легкі неоцинковані, діаметр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умовного проходу 25 мм, товщина стінки 2,8мм</w:t>
            </w:r>
          </w:p>
        </w:tc>
        <w:tc>
          <w:tcPr>
            <w:tcW w:w="1130" w:type="dxa"/>
            <w:hideMark/>
          </w:tcPr>
          <w:p w14:paraId="44525D54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26D341E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4</w:t>
            </w:r>
          </w:p>
        </w:tc>
      </w:tr>
      <w:tr w:rsidR="00113579" w:rsidRPr="00113579" w14:paraId="6C0A9882" w14:textId="77777777" w:rsidTr="00D50229">
        <w:trPr>
          <w:gridAfter w:val="1"/>
          <w:wAfter w:w="222" w:type="dxa"/>
          <w:trHeight w:val="276"/>
        </w:trPr>
        <w:tc>
          <w:tcPr>
            <w:tcW w:w="696" w:type="dxa"/>
            <w:hideMark/>
          </w:tcPr>
          <w:p w14:paraId="7044EBD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160</w:t>
            </w:r>
          </w:p>
        </w:tc>
        <w:tc>
          <w:tcPr>
            <w:tcW w:w="1709" w:type="dxa"/>
            <w:hideMark/>
          </w:tcPr>
          <w:p w14:paraId="1F19297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+С111-1837</w:t>
            </w:r>
          </w:p>
        </w:tc>
        <w:tc>
          <w:tcPr>
            <w:tcW w:w="4883" w:type="dxa"/>
            <w:hideMark/>
          </w:tcPr>
          <w:p w14:paraId="2359A73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Швелери N10-14 із сталі марки 18сп</w:t>
            </w:r>
          </w:p>
        </w:tc>
        <w:tc>
          <w:tcPr>
            <w:tcW w:w="1130" w:type="dxa"/>
            <w:hideMark/>
          </w:tcPr>
          <w:p w14:paraId="41706D54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111EF78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0,00862</w:t>
            </w:r>
          </w:p>
        </w:tc>
      </w:tr>
      <w:tr w:rsidR="00113579" w:rsidRPr="00113579" w14:paraId="57396ABE" w14:textId="77777777" w:rsidTr="00D50229">
        <w:trPr>
          <w:gridAfter w:val="1"/>
          <w:wAfter w:w="222" w:type="dxa"/>
          <w:trHeight w:val="266"/>
        </w:trPr>
        <w:tc>
          <w:tcPr>
            <w:tcW w:w="696" w:type="dxa"/>
            <w:hideMark/>
          </w:tcPr>
          <w:p w14:paraId="6D89A25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161</w:t>
            </w:r>
          </w:p>
        </w:tc>
        <w:tc>
          <w:tcPr>
            <w:tcW w:w="1709" w:type="dxa"/>
            <w:hideMark/>
          </w:tcPr>
          <w:p w14:paraId="5425F23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+С1545-489-1</w:t>
            </w:r>
          </w:p>
        </w:tc>
        <w:tc>
          <w:tcPr>
            <w:tcW w:w="4883" w:type="dxa"/>
            <w:hideMark/>
          </w:tcPr>
          <w:p w14:paraId="4EC9351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Пряжка [скріпка] СF 20</w:t>
            </w:r>
          </w:p>
        </w:tc>
        <w:tc>
          <w:tcPr>
            <w:tcW w:w="1130" w:type="dxa"/>
            <w:hideMark/>
          </w:tcPr>
          <w:p w14:paraId="1807884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7403F77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28</w:t>
            </w:r>
          </w:p>
        </w:tc>
      </w:tr>
      <w:tr w:rsidR="00113579" w:rsidRPr="00113579" w14:paraId="1DB1C565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50C0E50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162</w:t>
            </w:r>
          </w:p>
        </w:tc>
        <w:tc>
          <w:tcPr>
            <w:tcW w:w="1709" w:type="dxa"/>
            <w:hideMark/>
          </w:tcPr>
          <w:p w14:paraId="131FD80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+С157-17</w:t>
            </w:r>
          </w:p>
        </w:tc>
        <w:tc>
          <w:tcPr>
            <w:tcW w:w="4883" w:type="dxa"/>
            <w:hideMark/>
          </w:tcPr>
          <w:p w14:paraId="47AF2FC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Проводи з алюмінієвих дротів, марка А,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переріз 16 мм2</w:t>
            </w:r>
          </w:p>
        </w:tc>
        <w:tc>
          <w:tcPr>
            <w:tcW w:w="1130" w:type="dxa"/>
            <w:hideMark/>
          </w:tcPr>
          <w:p w14:paraId="26C8B7B7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7D3CB9D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0,001462</w:t>
            </w:r>
          </w:p>
        </w:tc>
      </w:tr>
      <w:tr w:rsidR="00113579" w:rsidRPr="00113579" w14:paraId="694150A2" w14:textId="77777777" w:rsidTr="00D50229">
        <w:trPr>
          <w:gridAfter w:val="1"/>
          <w:wAfter w:w="222" w:type="dxa"/>
          <w:trHeight w:val="278"/>
        </w:trPr>
        <w:tc>
          <w:tcPr>
            <w:tcW w:w="696" w:type="dxa"/>
            <w:hideMark/>
          </w:tcPr>
          <w:p w14:paraId="47EE835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163</w:t>
            </w:r>
          </w:p>
        </w:tc>
        <w:tc>
          <w:tcPr>
            <w:tcW w:w="1709" w:type="dxa"/>
            <w:hideMark/>
          </w:tcPr>
          <w:p w14:paraId="24317DA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&amp;С1545-5501</w:t>
            </w:r>
          </w:p>
        </w:tc>
        <w:tc>
          <w:tcPr>
            <w:tcW w:w="4883" w:type="dxa"/>
            <w:hideMark/>
          </w:tcPr>
          <w:p w14:paraId="19AED38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Хомут CCD 9-62</w:t>
            </w:r>
          </w:p>
        </w:tc>
        <w:tc>
          <w:tcPr>
            <w:tcW w:w="1130" w:type="dxa"/>
            <w:hideMark/>
          </w:tcPr>
          <w:p w14:paraId="62F5A3A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0495288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24</w:t>
            </w:r>
          </w:p>
        </w:tc>
      </w:tr>
      <w:tr w:rsidR="00113579" w:rsidRPr="00113579" w14:paraId="7378ACDB" w14:textId="77777777" w:rsidTr="00D50229">
        <w:trPr>
          <w:gridAfter w:val="1"/>
          <w:wAfter w:w="222" w:type="dxa"/>
          <w:trHeight w:val="268"/>
        </w:trPr>
        <w:tc>
          <w:tcPr>
            <w:tcW w:w="696" w:type="dxa"/>
            <w:hideMark/>
          </w:tcPr>
          <w:p w14:paraId="09BF458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164</w:t>
            </w:r>
          </w:p>
        </w:tc>
        <w:tc>
          <w:tcPr>
            <w:tcW w:w="1709" w:type="dxa"/>
            <w:hideMark/>
          </w:tcPr>
          <w:p w14:paraId="09DAE40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&amp;290518-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2055-3-2</w:t>
            </w:r>
          </w:p>
        </w:tc>
        <w:tc>
          <w:tcPr>
            <w:tcW w:w="4883" w:type="dxa"/>
            <w:hideMark/>
          </w:tcPr>
          <w:p w14:paraId="2D6A727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Траверса ТН-2</w:t>
            </w:r>
          </w:p>
        </w:tc>
        <w:tc>
          <w:tcPr>
            <w:tcW w:w="1130" w:type="dxa"/>
            <w:hideMark/>
          </w:tcPr>
          <w:p w14:paraId="67B58F6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3B4C26C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6949E5B4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778C447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165</w:t>
            </w:r>
          </w:p>
        </w:tc>
        <w:tc>
          <w:tcPr>
            <w:tcW w:w="1709" w:type="dxa"/>
            <w:hideMark/>
          </w:tcPr>
          <w:p w14:paraId="5B2B939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+15095-1074</w:t>
            </w:r>
          </w:p>
        </w:tc>
        <w:tc>
          <w:tcPr>
            <w:tcW w:w="4883" w:type="dxa"/>
            <w:hideMark/>
          </w:tcPr>
          <w:p w14:paraId="31CB277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Провід напругою до 380в перерізом 6мм2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ПВ3</w:t>
            </w:r>
          </w:p>
        </w:tc>
        <w:tc>
          <w:tcPr>
            <w:tcW w:w="1130" w:type="dxa"/>
            <w:hideMark/>
          </w:tcPr>
          <w:p w14:paraId="59B68907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1000м</w:t>
            </w:r>
          </w:p>
        </w:tc>
        <w:tc>
          <w:tcPr>
            <w:tcW w:w="1273" w:type="dxa"/>
            <w:hideMark/>
          </w:tcPr>
          <w:p w14:paraId="4AB3A83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0,005</w:t>
            </w:r>
          </w:p>
        </w:tc>
      </w:tr>
      <w:tr w:rsidR="00113579" w:rsidRPr="00113579" w14:paraId="6D448590" w14:textId="77777777" w:rsidTr="00D50229">
        <w:trPr>
          <w:gridAfter w:val="1"/>
          <w:wAfter w:w="222" w:type="dxa"/>
          <w:trHeight w:val="226"/>
        </w:trPr>
        <w:tc>
          <w:tcPr>
            <w:tcW w:w="696" w:type="dxa"/>
            <w:hideMark/>
          </w:tcPr>
          <w:p w14:paraId="52FE176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166</w:t>
            </w:r>
          </w:p>
        </w:tc>
        <w:tc>
          <w:tcPr>
            <w:tcW w:w="1709" w:type="dxa"/>
            <w:hideMark/>
          </w:tcPr>
          <w:p w14:paraId="78D4FBF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+С1429-117</w:t>
            </w:r>
          </w:p>
        </w:tc>
        <w:tc>
          <w:tcPr>
            <w:tcW w:w="4883" w:type="dxa"/>
            <w:hideMark/>
          </w:tcPr>
          <w:p w14:paraId="1DD4523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Суміш насіння газонних трав</w:t>
            </w:r>
          </w:p>
        </w:tc>
        <w:tc>
          <w:tcPr>
            <w:tcW w:w="1130" w:type="dxa"/>
            <w:hideMark/>
          </w:tcPr>
          <w:p w14:paraId="75629CB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ц</w:t>
            </w:r>
          </w:p>
        </w:tc>
        <w:tc>
          <w:tcPr>
            <w:tcW w:w="1273" w:type="dxa"/>
            <w:hideMark/>
          </w:tcPr>
          <w:p w14:paraId="6323BE3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0,0228</w:t>
            </w:r>
          </w:p>
        </w:tc>
      </w:tr>
      <w:tr w:rsidR="00113579" w:rsidRPr="00113579" w14:paraId="71C056D6" w14:textId="77777777" w:rsidTr="00D50229">
        <w:trPr>
          <w:gridAfter w:val="1"/>
          <w:wAfter w:w="222" w:type="dxa"/>
          <w:trHeight w:val="825"/>
        </w:trPr>
        <w:tc>
          <w:tcPr>
            <w:tcW w:w="696" w:type="dxa"/>
            <w:hideMark/>
          </w:tcPr>
          <w:p w14:paraId="78C4D9B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167</w:t>
            </w:r>
          </w:p>
        </w:tc>
        <w:tc>
          <w:tcPr>
            <w:tcW w:w="1709" w:type="dxa"/>
            <w:hideMark/>
          </w:tcPr>
          <w:p w14:paraId="32E27F1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+С112-61</w:t>
            </w:r>
          </w:p>
        </w:tc>
        <w:tc>
          <w:tcPr>
            <w:tcW w:w="4883" w:type="dxa"/>
            <w:hideMark/>
          </w:tcPr>
          <w:p w14:paraId="3632047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Дошки обрізні з хвойних порід, довжина 4-6,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5 м, ширина 75-150 мм, товщина 44 мм і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більше, ІІІ сорт</w:t>
            </w:r>
          </w:p>
        </w:tc>
        <w:tc>
          <w:tcPr>
            <w:tcW w:w="1130" w:type="dxa"/>
            <w:hideMark/>
          </w:tcPr>
          <w:p w14:paraId="37E35AFF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2826C0D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0,024672</w:t>
            </w:r>
          </w:p>
        </w:tc>
      </w:tr>
      <w:tr w:rsidR="00113579" w:rsidRPr="00113579" w14:paraId="78B612AD" w14:textId="77777777" w:rsidTr="00D50229">
        <w:trPr>
          <w:gridAfter w:val="1"/>
          <w:wAfter w:w="222" w:type="dxa"/>
          <w:trHeight w:val="825"/>
        </w:trPr>
        <w:tc>
          <w:tcPr>
            <w:tcW w:w="696" w:type="dxa"/>
            <w:hideMark/>
          </w:tcPr>
          <w:p w14:paraId="7AD0371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168</w:t>
            </w:r>
          </w:p>
        </w:tc>
        <w:tc>
          <w:tcPr>
            <w:tcW w:w="1709" w:type="dxa"/>
            <w:hideMark/>
          </w:tcPr>
          <w:p w14:paraId="20DD739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+С113-1374</w:t>
            </w:r>
          </w:p>
        </w:tc>
        <w:tc>
          <w:tcPr>
            <w:tcW w:w="4883" w:type="dxa"/>
            <w:hideMark/>
          </w:tcPr>
          <w:p w14:paraId="6AA8882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Труби поліетиленові для подачі холодної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води РЕ 100 SDR-17(1,0 МПа), зовнішній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діаметр 32х2 мм</w:t>
            </w:r>
          </w:p>
        </w:tc>
        <w:tc>
          <w:tcPr>
            <w:tcW w:w="1130" w:type="dxa"/>
            <w:hideMark/>
          </w:tcPr>
          <w:p w14:paraId="5E7B21C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34CB5CD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</w:t>
            </w:r>
          </w:p>
        </w:tc>
      </w:tr>
      <w:tr w:rsidR="00113579" w:rsidRPr="00113579" w14:paraId="186E0F20" w14:textId="77777777" w:rsidTr="00D50229">
        <w:trPr>
          <w:gridAfter w:val="1"/>
          <w:wAfter w:w="222" w:type="dxa"/>
          <w:trHeight w:val="296"/>
        </w:trPr>
        <w:tc>
          <w:tcPr>
            <w:tcW w:w="696" w:type="dxa"/>
            <w:hideMark/>
          </w:tcPr>
          <w:p w14:paraId="7BF75DD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169</w:t>
            </w:r>
          </w:p>
        </w:tc>
        <w:tc>
          <w:tcPr>
            <w:tcW w:w="1709" w:type="dxa"/>
            <w:hideMark/>
          </w:tcPr>
          <w:p w14:paraId="5BD92AE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+С1110-175</w:t>
            </w:r>
          </w:p>
        </w:tc>
        <w:tc>
          <w:tcPr>
            <w:tcW w:w="4883" w:type="dxa"/>
            <w:hideMark/>
          </w:tcPr>
          <w:p w14:paraId="355083C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Сталь кутова 75х75 мм</w:t>
            </w:r>
          </w:p>
        </w:tc>
        <w:tc>
          <w:tcPr>
            <w:tcW w:w="1130" w:type="dxa"/>
            <w:hideMark/>
          </w:tcPr>
          <w:p w14:paraId="6CDBBC7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44DAC96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0,00746</w:t>
            </w:r>
          </w:p>
        </w:tc>
      </w:tr>
      <w:tr w:rsidR="00113579" w:rsidRPr="00113579" w14:paraId="29063A23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5146FEC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170</w:t>
            </w:r>
          </w:p>
        </w:tc>
        <w:tc>
          <w:tcPr>
            <w:tcW w:w="1709" w:type="dxa"/>
            <w:hideMark/>
          </w:tcPr>
          <w:p w14:paraId="2BA86B4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&amp;С111-1721-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11А-1</w:t>
            </w:r>
          </w:p>
        </w:tc>
        <w:tc>
          <w:tcPr>
            <w:tcW w:w="4883" w:type="dxa"/>
            <w:hideMark/>
          </w:tcPr>
          <w:p w14:paraId="7727BCC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Стрічка сигнальна "Обережно кабель"</w:t>
            </w:r>
          </w:p>
        </w:tc>
        <w:tc>
          <w:tcPr>
            <w:tcW w:w="1130" w:type="dxa"/>
            <w:hideMark/>
          </w:tcPr>
          <w:p w14:paraId="4A833860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2716995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65</w:t>
            </w:r>
          </w:p>
        </w:tc>
      </w:tr>
      <w:tr w:rsidR="00113579" w:rsidRPr="00113579" w14:paraId="65935B0E" w14:textId="77777777" w:rsidTr="00D50229">
        <w:trPr>
          <w:gridAfter w:val="1"/>
          <w:wAfter w:w="222" w:type="dxa"/>
          <w:trHeight w:val="267"/>
        </w:trPr>
        <w:tc>
          <w:tcPr>
            <w:tcW w:w="696" w:type="dxa"/>
            <w:hideMark/>
          </w:tcPr>
          <w:p w14:paraId="6EF110C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171</w:t>
            </w:r>
          </w:p>
        </w:tc>
        <w:tc>
          <w:tcPr>
            <w:tcW w:w="1709" w:type="dxa"/>
            <w:hideMark/>
          </w:tcPr>
          <w:p w14:paraId="311D87B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С1546-71</w:t>
            </w:r>
          </w:p>
        </w:tc>
        <w:tc>
          <w:tcPr>
            <w:tcW w:w="4883" w:type="dxa"/>
            <w:hideMark/>
          </w:tcPr>
          <w:p w14:paraId="54ED822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Мастило АМС-1</w:t>
            </w:r>
          </w:p>
        </w:tc>
        <w:tc>
          <w:tcPr>
            <w:tcW w:w="1130" w:type="dxa"/>
            <w:hideMark/>
          </w:tcPr>
          <w:p w14:paraId="36A5FA5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18829B7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0,0012</w:t>
            </w:r>
          </w:p>
        </w:tc>
      </w:tr>
      <w:tr w:rsidR="00113579" w:rsidRPr="00113579" w14:paraId="048DF7B0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611909B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172</w:t>
            </w:r>
          </w:p>
        </w:tc>
        <w:tc>
          <w:tcPr>
            <w:tcW w:w="1709" w:type="dxa"/>
            <w:hideMark/>
          </w:tcPr>
          <w:p w14:paraId="1896A55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С123-514-У</w:t>
            </w:r>
          </w:p>
        </w:tc>
        <w:tc>
          <w:tcPr>
            <w:tcW w:w="4883" w:type="dxa"/>
            <w:hideMark/>
          </w:tcPr>
          <w:p w14:paraId="66510D9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Щити опалубки, ширина 300-750 мм,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товщина 25 мм</w:t>
            </w:r>
          </w:p>
        </w:tc>
        <w:tc>
          <w:tcPr>
            <w:tcW w:w="1130" w:type="dxa"/>
            <w:hideMark/>
          </w:tcPr>
          <w:p w14:paraId="4E830251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м2</w:t>
            </w:r>
          </w:p>
        </w:tc>
        <w:tc>
          <w:tcPr>
            <w:tcW w:w="1273" w:type="dxa"/>
            <w:hideMark/>
          </w:tcPr>
          <w:p w14:paraId="12FCBA9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0,25376</w:t>
            </w:r>
          </w:p>
        </w:tc>
      </w:tr>
      <w:tr w:rsidR="00113579" w:rsidRPr="00113579" w14:paraId="4031547E" w14:textId="77777777" w:rsidTr="00D50229">
        <w:trPr>
          <w:gridAfter w:val="1"/>
          <w:wAfter w:w="222" w:type="dxa"/>
          <w:trHeight w:val="278"/>
        </w:trPr>
        <w:tc>
          <w:tcPr>
            <w:tcW w:w="696" w:type="dxa"/>
            <w:hideMark/>
          </w:tcPr>
          <w:p w14:paraId="5563D87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173</w:t>
            </w:r>
          </w:p>
        </w:tc>
        <w:tc>
          <w:tcPr>
            <w:tcW w:w="1709" w:type="dxa"/>
            <w:hideMark/>
          </w:tcPr>
          <w:p w14:paraId="7273B8D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&amp;С1110-172-1</w:t>
            </w:r>
          </w:p>
        </w:tc>
        <w:tc>
          <w:tcPr>
            <w:tcW w:w="4883" w:type="dxa"/>
            <w:hideMark/>
          </w:tcPr>
          <w:p w14:paraId="5C874D7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Сталь кутова 25х25 мм</w:t>
            </w:r>
          </w:p>
        </w:tc>
        <w:tc>
          <w:tcPr>
            <w:tcW w:w="1130" w:type="dxa"/>
            <w:hideMark/>
          </w:tcPr>
          <w:p w14:paraId="4DB30EE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6950148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0,00496</w:t>
            </w:r>
          </w:p>
        </w:tc>
      </w:tr>
      <w:tr w:rsidR="00113579" w:rsidRPr="00113579" w14:paraId="7860BCDA" w14:textId="77777777" w:rsidTr="00D50229">
        <w:trPr>
          <w:gridAfter w:val="1"/>
          <w:wAfter w:w="222" w:type="dxa"/>
          <w:trHeight w:val="1090"/>
        </w:trPr>
        <w:tc>
          <w:tcPr>
            <w:tcW w:w="696" w:type="dxa"/>
            <w:hideMark/>
          </w:tcPr>
          <w:p w14:paraId="3F83357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174</w:t>
            </w:r>
          </w:p>
        </w:tc>
        <w:tc>
          <w:tcPr>
            <w:tcW w:w="1709" w:type="dxa"/>
            <w:hideMark/>
          </w:tcPr>
          <w:p w14:paraId="27A82D2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+С124-59</w:t>
            </w:r>
          </w:p>
        </w:tc>
        <w:tc>
          <w:tcPr>
            <w:tcW w:w="4883" w:type="dxa"/>
            <w:hideMark/>
          </w:tcPr>
          <w:p w14:paraId="79D990E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Анкерні деталі із прямих або гнутих круглих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стрижнів з різьбою [в комплекті з шайбами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та гайками або без них], такі, що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поставляються окремо</w:t>
            </w:r>
          </w:p>
        </w:tc>
        <w:tc>
          <w:tcPr>
            <w:tcW w:w="1130" w:type="dxa"/>
            <w:hideMark/>
          </w:tcPr>
          <w:p w14:paraId="2A98D64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4461D62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0,00132</w:t>
            </w:r>
          </w:p>
        </w:tc>
      </w:tr>
      <w:tr w:rsidR="00113579" w:rsidRPr="00113579" w14:paraId="35C47228" w14:textId="77777777" w:rsidTr="00D50229">
        <w:trPr>
          <w:gridAfter w:val="1"/>
          <w:wAfter w:w="222" w:type="dxa"/>
          <w:trHeight w:val="298"/>
        </w:trPr>
        <w:tc>
          <w:tcPr>
            <w:tcW w:w="696" w:type="dxa"/>
            <w:hideMark/>
          </w:tcPr>
          <w:p w14:paraId="3239E39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175</w:t>
            </w:r>
          </w:p>
        </w:tc>
        <w:tc>
          <w:tcPr>
            <w:tcW w:w="1709" w:type="dxa"/>
            <w:hideMark/>
          </w:tcPr>
          <w:p w14:paraId="71DDF7F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+С1113-77</w:t>
            </w:r>
          </w:p>
        </w:tc>
        <w:tc>
          <w:tcPr>
            <w:tcW w:w="4883" w:type="dxa"/>
            <w:hideMark/>
          </w:tcPr>
          <w:p w14:paraId="6B7DC6B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Ксилол нафтовий, марка А</w:t>
            </w:r>
          </w:p>
        </w:tc>
        <w:tc>
          <w:tcPr>
            <w:tcW w:w="1130" w:type="dxa"/>
            <w:hideMark/>
          </w:tcPr>
          <w:p w14:paraId="533C751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5165499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0,00135015</w:t>
            </w:r>
          </w:p>
        </w:tc>
      </w:tr>
      <w:tr w:rsidR="00113579" w:rsidRPr="00113579" w14:paraId="772CBCDB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4C5C35A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176</w:t>
            </w:r>
          </w:p>
        </w:tc>
        <w:tc>
          <w:tcPr>
            <w:tcW w:w="1709" w:type="dxa"/>
            <w:hideMark/>
          </w:tcPr>
          <w:p w14:paraId="08825E2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+С1545-134</w:t>
            </w:r>
          </w:p>
        </w:tc>
        <w:tc>
          <w:tcPr>
            <w:tcW w:w="4883" w:type="dxa"/>
            <w:hideMark/>
          </w:tcPr>
          <w:p w14:paraId="0C637B0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Наконечники алюмінієві для опресування 35-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10-8а</w:t>
            </w:r>
          </w:p>
        </w:tc>
        <w:tc>
          <w:tcPr>
            <w:tcW w:w="1130" w:type="dxa"/>
            <w:hideMark/>
          </w:tcPr>
          <w:p w14:paraId="5F747CF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100шт</w:t>
            </w:r>
          </w:p>
        </w:tc>
        <w:tc>
          <w:tcPr>
            <w:tcW w:w="1273" w:type="dxa"/>
            <w:hideMark/>
          </w:tcPr>
          <w:p w14:paraId="12EBB28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0,1428</w:t>
            </w:r>
          </w:p>
        </w:tc>
      </w:tr>
      <w:tr w:rsidR="00113579" w:rsidRPr="00113579" w14:paraId="7923DF83" w14:textId="77777777" w:rsidTr="00D50229">
        <w:trPr>
          <w:gridAfter w:val="1"/>
          <w:wAfter w:w="222" w:type="dxa"/>
          <w:trHeight w:val="282"/>
        </w:trPr>
        <w:tc>
          <w:tcPr>
            <w:tcW w:w="696" w:type="dxa"/>
            <w:hideMark/>
          </w:tcPr>
          <w:p w14:paraId="0A56194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177</w:t>
            </w:r>
          </w:p>
        </w:tc>
        <w:tc>
          <w:tcPr>
            <w:tcW w:w="1709" w:type="dxa"/>
            <w:hideMark/>
          </w:tcPr>
          <w:p w14:paraId="24141B5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С111-1663</w:t>
            </w:r>
          </w:p>
        </w:tc>
        <w:tc>
          <w:tcPr>
            <w:tcW w:w="4883" w:type="dxa"/>
            <w:hideMark/>
          </w:tcPr>
          <w:p w14:paraId="3269F06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Лак, марка 177</w:t>
            </w:r>
          </w:p>
        </w:tc>
        <w:tc>
          <w:tcPr>
            <w:tcW w:w="1130" w:type="dxa"/>
            <w:hideMark/>
          </w:tcPr>
          <w:p w14:paraId="2538C62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0E15E5F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0,002244</w:t>
            </w:r>
          </w:p>
        </w:tc>
      </w:tr>
      <w:tr w:rsidR="00113579" w:rsidRPr="00113579" w14:paraId="57AFB285" w14:textId="77777777" w:rsidTr="00D50229">
        <w:trPr>
          <w:gridAfter w:val="1"/>
          <w:wAfter w:w="222" w:type="dxa"/>
          <w:trHeight w:val="273"/>
        </w:trPr>
        <w:tc>
          <w:tcPr>
            <w:tcW w:w="696" w:type="dxa"/>
            <w:hideMark/>
          </w:tcPr>
          <w:p w14:paraId="704299E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178</w:t>
            </w:r>
          </w:p>
        </w:tc>
        <w:tc>
          <w:tcPr>
            <w:tcW w:w="1709" w:type="dxa"/>
            <w:hideMark/>
          </w:tcPr>
          <w:p w14:paraId="4618045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&amp;С111-92-5-911</w:t>
            </w:r>
          </w:p>
        </w:tc>
        <w:tc>
          <w:tcPr>
            <w:tcW w:w="4883" w:type="dxa"/>
            <w:hideMark/>
          </w:tcPr>
          <w:p w14:paraId="226A94E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Гайка М16</w:t>
            </w:r>
          </w:p>
        </w:tc>
        <w:tc>
          <w:tcPr>
            <w:tcW w:w="1130" w:type="dxa"/>
            <w:hideMark/>
          </w:tcPr>
          <w:p w14:paraId="6DE051D0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51AF933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16</w:t>
            </w:r>
          </w:p>
        </w:tc>
      </w:tr>
      <w:tr w:rsidR="00113579" w:rsidRPr="00113579" w14:paraId="4C08F554" w14:textId="77777777" w:rsidTr="00D50229">
        <w:trPr>
          <w:gridAfter w:val="1"/>
          <w:wAfter w:w="222" w:type="dxa"/>
          <w:trHeight w:val="276"/>
        </w:trPr>
        <w:tc>
          <w:tcPr>
            <w:tcW w:w="696" w:type="dxa"/>
            <w:hideMark/>
          </w:tcPr>
          <w:p w14:paraId="0A6076B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179</w:t>
            </w:r>
          </w:p>
        </w:tc>
        <w:tc>
          <w:tcPr>
            <w:tcW w:w="1709" w:type="dxa"/>
            <w:hideMark/>
          </w:tcPr>
          <w:p w14:paraId="31B7925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+С111-1522</w:t>
            </w:r>
          </w:p>
        </w:tc>
        <w:tc>
          <w:tcPr>
            <w:tcW w:w="4883" w:type="dxa"/>
            <w:hideMark/>
          </w:tcPr>
          <w:p w14:paraId="6A74F19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Електроди, діаметр 5 мм, марка Е42А</w:t>
            </w:r>
          </w:p>
        </w:tc>
        <w:tc>
          <w:tcPr>
            <w:tcW w:w="1130" w:type="dxa"/>
            <w:hideMark/>
          </w:tcPr>
          <w:p w14:paraId="2365D2C1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1452EAD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0,00102</w:t>
            </w:r>
          </w:p>
        </w:tc>
      </w:tr>
      <w:tr w:rsidR="00113579" w:rsidRPr="00113579" w14:paraId="115D6BA3" w14:textId="77777777" w:rsidTr="00D50229">
        <w:trPr>
          <w:gridAfter w:val="1"/>
          <w:wAfter w:w="222" w:type="dxa"/>
          <w:trHeight w:val="125"/>
        </w:trPr>
        <w:tc>
          <w:tcPr>
            <w:tcW w:w="696" w:type="dxa"/>
            <w:hideMark/>
          </w:tcPr>
          <w:p w14:paraId="0EB8779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180</w:t>
            </w:r>
          </w:p>
        </w:tc>
        <w:tc>
          <w:tcPr>
            <w:tcW w:w="1709" w:type="dxa"/>
            <w:hideMark/>
          </w:tcPr>
          <w:p w14:paraId="55D016F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+С1113-79</w:t>
            </w:r>
          </w:p>
        </w:tc>
        <w:tc>
          <w:tcPr>
            <w:tcW w:w="4883" w:type="dxa"/>
            <w:hideMark/>
          </w:tcPr>
          <w:p w14:paraId="2B0F114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Лак БТ-577</w:t>
            </w:r>
          </w:p>
        </w:tc>
        <w:tc>
          <w:tcPr>
            <w:tcW w:w="1130" w:type="dxa"/>
            <w:hideMark/>
          </w:tcPr>
          <w:p w14:paraId="7C158B34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618A4A9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0,0012</w:t>
            </w:r>
          </w:p>
        </w:tc>
      </w:tr>
      <w:tr w:rsidR="00113579" w:rsidRPr="00113579" w14:paraId="6EBCE425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47F716B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181</w:t>
            </w:r>
          </w:p>
        </w:tc>
        <w:tc>
          <w:tcPr>
            <w:tcW w:w="1709" w:type="dxa"/>
            <w:hideMark/>
          </w:tcPr>
          <w:p w14:paraId="6D2E734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+С111-98</w:t>
            </w:r>
          </w:p>
        </w:tc>
        <w:tc>
          <w:tcPr>
            <w:tcW w:w="4883" w:type="dxa"/>
            <w:hideMark/>
          </w:tcPr>
          <w:p w14:paraId="2A08F84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Болти із шестигранною головкою оцинковані,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 xml:space="preserve"> діаметр різьби 12-[14] мм</w:t>
            </w:r>
          </w:p>
        </w:tc>
        <w:tc>
          <w:tcPr>
            <w:tcW w:w="1130" w:type="dxa"/>
            <w:hideMark/>
          </w:tcPr>
          <w:p w14:paraId="3529B04F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1B5D8B7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0,00092</w:t>
            </w:r>
          </w:p>
        </w:tc>
      </w:tr>
      <w:tr w:rsidR="00113579" w:rsidRPr="00113579" w14:paraId="77F41F55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5F893FF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182</w:t>
            </w:r>
          </w:p>
        </w:tc>
        <w:tc>
          <w:tcPr>
            <w:tcW w:w="1709" w:type="dxa"/>
            <w:hideMark/>
          </w:tcPr>
          <w:p w14:paraId="2F67255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С111-1683</w:t>
            </w:r>
          </w:p>
        </w:tc>
        <w:tc>
          <w:tcPr>
            <w:tcW w:w="4883" w:type="dxa"/>
            <w:hideMark/>
          </w:tcPr>
          <w:p w14:paraId="230F7EA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Стрічка поліетиленова з липким шаром,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марка А</w:t>
            </w:r>
          </w:p>
        </w:tc>
        <w:tc>
          <w:tcPr>
            <w:tcW w:w="1130" w:type="dxa"/>
            <w:hideMark/>
          </w:tcPr>
          <w:p w14:paraId="247B7C0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кг</w:t>
            </w:r>
          </w:p>
        </w:tc>
        <w:tc>
          <w:tcPr>
            <w:tcW w:w="1273" w:type="dxa"/>
            <w:hideMark/>
          </w:tcPr>
          <w:p w14:paraId="3052EA5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0,08</w:t>
            </w:r>
          </w:p>
        </w:tc>
      </w:tr>
      <w:tr w:rsidR="00113579" w:rsidRPr="00113579" w14:paraId="47A176EF" w14:textId="77777777" w:rsidTr="00D50229">
        <w:trPr>
          <w:gridAfter w:val="1"/>
          <w:wAfter w:w="222" w:type="dxa"/>
          <w:trHeight w:val="300"/>
        </w:trPr>
        <w:tc>
          <w:tcPr>
            <w:tcW w:w="696" w:type="dxa"/>
            <w:hideMark/>
          </w:tcPr>
          <w:p w14:paraId="6B62EE0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183</w:t>
            </w:r>
          </w:p>
        </w:tc>
        <w:tc>
          <w:tcPr>
            <w:tcW w:w="1709" w:type="dxa"/>
            <w:hideMark/>
          </w:tcPr>
          <w:p w14:paraId="4D52369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С1545-87</w:t>
            </w:r>
          </w:p>
        </w:tc>
        <w:tc>
          <w:tcPr>
            <w:tcW w:w="4883" w:type="dxa"/>
            <w:hideMark/>
          </w:tcPr>
          <w:p w14:paraId="66062E8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Конструкція опорна</w:t>
            </w:r>
          </w:p>
        </w:tc>
        <w:tc>
          <w:tcPr>
            <w:tcW w:w="1130" w:type="dxa"/>
            <w:hideMark/>
          </w:tcPr>
          <w:p w14:paraId="1633D6C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5DC41D3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0,00052</w:t>
            </w:r>
          </w:p>
        </w:tc>
      </w:tr>
      <w:tr w:rsidR="00113579" w:rsidRPr="00113579" w14:paraId="2010C66A" w14:textId="77777777" w:rsidTr="00D50229">
        <w:trPr>
          <w:gridAfter w:val="1"/>
          <w:wAfter w:w="222" w:type="dxa"/>
          <w:trHeight w:val="277"/>
        </w:trPr>
        <w:tc>
          <w:tcPr>
            <w:tcW w:w="696" w:type="dxa"/>
            <w:hideMark/>
          </w:tcPr>
          <w:p w14:paraId="185C924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184</w:t>
            </w:r>
          </w:p>
        </w:tc>
        <w:tc>
          <w:tcPr>
            <w:tcW w:w="1709" w:type="dxa"/>
            <w:hideMark/>
          </w:tcPr>
          <w:p w14:paraId="3263A2E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+С111-253</w:t>
            </w:r>
          </w:p>
        </w:tc>
        <w:tc>
          <w:tcPr>
            <w:tcW w:w="4883" w:type="dxa"/>
            <w:hideMark/>
          </w:tcPr>
          <w:p w14:paraId="336C4E5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Вапно будівельне негашене грудкове, сорт 1</w:t>
            </w:r>
          </w:p>
        </w:tc>
        <w:tc>
          <w:tcPr>
            <w:tcW w:w="1130" w:type="dxa"/>
            <w:hideMark/>
          </w:tcPr>
          <w:p w14:paraId="5D06D0E0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6987F6B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0,005</w:t>
            </w:r>
          </w:p>
        </w:tc>
      </w:tr>
      <w:tr w:rsidR="00113579" w:rsidRPr="00113579" w14:paraId="39B7A46C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3E98949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185</w:t>
            </w:r>
          </w:p>
        </w:tc>
        <w:tc>
          <w:tcPr>
            <w:tcW w:w="1709" w:type="dxa"/>
            <w:hideMark/>
          </w:tcPr>
          <w:p w14:paraId="7E8A4F8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+С111-175</w:t>
            </w:r>
          </w:p>
        </w:tc>
        <w:tc>
          <w:tcPr>
            <w:tcW w:w="4883" w:type="dxa"/>
            <w:hideMark/>
          </w:tcPr>
          <w:p w14:paraId="1B190D7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Цвяхи будівельні з конічною головкою 4,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0х100 мм</w:t>
            </w:r>
          </w:p>
        </w:tc>
        <w:tc>
          <w:tcPr>
            <w:tcW w:w="1130" w:type="dxa"/>
            <w:hideMark/>
          </w:tcPr>
          <w:p w14:paraId="2B263C9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74F0173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0,0009246</w:t>
            </w:r>
          </w:p>
        </w:tc>
      </w:tr>
      <w:tr w:rsidR="00113579" w:rsidRPr="00113579" w14:paraId="6B3107E8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552B9E6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lastRenderedPageBreak/>
              <w:t>186</w:t>
            </w:r>
          </w:p>
        </w:tc>
        <w:tc>
          <w:tcPr>
            <w:tcW w:w="1709" w:type="dxa"/>
            <w:hideMark/>
          </w:tcPr>
          <w:p w14:paraId="0569714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&amp;С1113-286-1</w:t>
            </w:r>
          </w:p>
        </w:tc>
        <w:tc>
          <w:tcPr>
            <w:tcW w:w="4883" w:type="dxa"/>
            <w:hideMark/>
          </w:tcPr>
          <w:p w14:paraId="392A59D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Суміш вогнестійка</w:t>
            </w:r>
          </w:p>
        </w:tc>
        <w:tc>
          <w:tcPr>
            <w:tcW w:w="1130" w:type="dxa"/>
            <w:hideMark/>
          </w:tcPr>
          <w:p w14:paraId="28C4C89F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кг</w:t>
            </w:r>
          </w:p>
        </w:tc>
        <w:tc>
          <w:tcPr>
            <w:tcW w:w="1273" w:type="dxa"/>
            <w:hideMark/>
          </w:tcPr>
          <w:p w14:paraId="205154D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0,5</w:t>
            </w:r>
          </w:p>
        </w:tc>
      </w:tr>
      <w:tr w:rsidR="00113579" w:rsidRPr="00113579" w14:paraId="290ACF2E" w14:textId="77777777" w:rsidTr="00D50229">
        <w:trPr>
          <w:gridAfter w:val="1"/>
          <w:wAfter w:w="222" w:type="dxa"/>
          <w:trHeight w:val="519"/>
        </w:trPr>
        <w:tc>
          <w:tcPr>
            <w:tcW w:w="696" w:type="dxa"/>
            <w:hideMark/>
          </w:tcPr>
          <w:p w14:paraId="530951E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187</w:t>
            </w:r>
          </w:p>
        </w:tc>
        <w:tc>
          <w:tcPr>
            <w:tcW w:w="1709" w:type="dxa"/>
            <w:hideMark/>
          </w:tcPr>
          <w:p w14:paraId="279715A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+С124-23</w:t>
            </w:r>
          </w:p>
        </w:tc>
        <w:tc>
          <w:tcPr>
            <w:tcW w:w="4883" w:type="dxa"/>
            <w:hideMark/>
          </w:tcPr>
          <w:p w14:paraId="6A269D9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Гарячекатана арматурна сталь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періодичного профілю, клас А-ІІІ, діаметр 14мм</w:t>
            </w:r>
          </w:p>
        </w:tc>
        <w:tc>
          <w:tcPr>
            <w:tcW w:w="1130" w:type="dxa"/>
            <w:hideMark/>
          </w:tcPr>
          <w:p w14:paraId="66791966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4ED052F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0,00135</w:t>
            </w:r>
          </w:p>
        </w:tc>
      </w:tr>
      <w:tr w:rsidR="00113579" w:rsidRPr="00113579" w14:paraId="0D0A0E8D" w14:textId="77777777" w:rsidTr="00D50229">
        <w:trPr>
          <w:gridAfter w:val="1"/>
          <w:wAfter w:w="222" w:type="dxa"/>
          <w:trHeight w:val="825"/>
        </w:trPr>
        <w:tc>
          <w:tcPr>
            <w:tcW w:w="696" w:type="dxa"/>
            <w:hideMark/>
          </w:tcPr>
          <w:p w14:paraId="1EBAD33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188</w:t>
            </w:r>
          </w:p>
        </w:tc>
        <w:tc>
          <w:tcPr>
            <w:tcW w:w="1709" w:type="dxa"/>
            <w:hideMark/>
          </w:tcPr>
          <w:p w14:paraId="0045544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+С113-131</w:t>
            </w:r>
          </w:p>
        </w:tc>
        <w:tc>
          <w:tcPr>
            <w:tcW w:w="4883" w:type="dxa"/>
            <w:hideMark/>
          </w:tcPr>
          <w:p w14:paraId="7EBEC7D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Труби сталеві електрозварні прямошовні із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сталі марки 20, зовнішній діаметр 32 мм,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товщина стінки 2,5 мм</w:t>
            </w:r>
          </w:p>
        </w:tc>
        <w:tc>
          <w:tcPr>
            <w:tcW w:w="1130" w:type="dxa"/>
            <w:hideMark/>
          </w:tcPr>
          <w:p w14:paraId="7806393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21CE93D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0,54</w:t>
            </w:r>
          </w:p>
        </w:tc>
      </w:tr>
      <w:tr w:rsidR="00113579" w:rsidRPr="00113579" w14:paraId="6ABDB3A0" w14:textId="77777777" w:rsidTr="00D50229">
        <w:trPr>
          <w:gridAfter w:val="1"/>
          <w:wAfter w:w="222" w:type="dxa"/>
          <w:trHeight w:val="282"/>
        </w:trPr>
        <w:tc>
          <w:tcPr>
            <w:tcW w:w="696" w:type="dxa"/>
            <w:hideMark/>
          </w:tcPr>
          <w:p w14:paraId="55DCE53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189</w:t>
            </w:r>
          </w:p>
        </w:tc>
        <w:tc>
          <w:tcPr>
            <w:tcW w:w="1709" w:type="dxa"/>
            <w:hideMark/>
          </w:tcPr>
          <w:p w14:paraId="1652D02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С1545-42</w:t>
            </w:r>
          </w:p>
        </w:tc>
        <w:tc>
          <w:tcPr>
            <w:tcW w:w="4883" w:type="dxa"/>
            <w:hideMark/>
          </w:tcPr>
          <w:p w14:paraId="0207C86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Дюбелі У658, У661</w:t>
            </w:r>
          </w:p>
        </w:tc>
        <w:tc>
          <w:tcPr>
            <w:tcW w:w="1130" w:type="dxa"/>
            <w:hideMark/>
          </w:tcPr>
          <w:p w14:paraId="7F9FCA4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100шт</w:t>
            </w:r>
          </w:p>
        </w:tc>
        <w:tc>
          <w:tcPr>
            <w:tcW w:w="1273" w:type="dxa"/>
            <w:hideMark/>
          </w:tcPr>
          <w:p w14:paraId="302085E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0,0551</w:t>
            </w:r>
          </w:p>
        </w:tc>
      </w:tr>
      <w:tr w:rsidR="00113579" w:rsidRPr="00113579" w14:paraId="1B6797A3" w14:textId="77777777" w:rsidTr="00D50229">
        <w:trPr>
          <w:gridAfter w:val="1"/>
          <w:wAfter w:w="222" w:type="dxa"/>
          <w:trHeight w:val="130"/>
        </w:trPr>
        <w:tc>
          <w:tcPr>
            <w:tcW w:w="696" w:type="dxa"/>
            <w:hideMark/>
          </w:tcPr>
          <w:p w14:paraId="0AA0F09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190</w:t>
            </w:r>
          </w:p>
        </w:tc>
        <w:tc>
          <w:tcPr>
            <w:tcW w:w="1709" w:type="dxa"/>
            <w:hideMark/>
          </w:tcPr>
          <w:p w14:paraId="5B3BC20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+С111-1504</w:t>
            </w:r>
          </w:p>
        </w:tc>
        <w:tc>
          <w:tcPr>
            <w:tcW w:w="4883" w:type="dxa"/>
            <w:hideMark/>
          </w:tcPr>
          <w:p w14:paraId="1E8F5E3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Електроди, діаметр 2 мм, марка Е42</w:t>
            </w:r>
          </w:p>
        </w:tc>
        <w:tc>
          <w:tcPr>
            <w:tcW w:w="1130" w:type="dxa"/>
            <w:hideMark/>
          </w:tcPr>
          <w:p w14:paraId="7D1E050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03B394F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0,0002837</w:t>
            </w:r>
          </w:p>
        </w:tc>
      </w:tr>
      <w:tr w:rsidR="00113579" w:rsidRPr="00113579" w14:paraId="6E76BB04" w14:textId="77777777" w:rsidTr="00D50229">
        <w:trPr>
          <w:gridAfter w:val="1"/>
          <w:wAfter w:w="222" w:type="dxa"/>
          <w:trHeight w:val="318"/>
        </w:trPr>
        <w:tc>
          <w:tcPr>
            <w:tcW w:w="696" w:type="dxa"/>
            <w:hideMark/>
          </w:tcPr>
          <w:p w14:paraId="7031070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191</w:t>
            </w:r>
          </w:p>
        </w:tc>
        <w:tc>
          <w:tcPr>
            <w:tcW w:w="1709" w:type="dxa"/>
            <w:hideMark/>
          </w:tcPr>
          <w:p w14:paraId="23E6937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С1546-66</w:t>
            </w:r>
          </w:p>
        </w:tc>
        <w:tc>
          <w:tcPr>
            <w:tcW w:w="4883" w:type="dxa"/>
            <w:hideMark/>
          </w:tcPr>
          <w:p w14:paraId="5FB34D6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Пропан-бутан технічний</w:t>
            </w:r>
          </w:p>
        </w:tc>
        <w:tc>
          <w:tcPr>
            <w:tcW w:w="1130" w:type="dxa"/>
            <w:hideMark/>
          </w:tcPr>
          <w:p w14:paraId="7CAD9C8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2B5B73D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0,48809</w:t>
            </w:r>
          </w:p>
        </w:tc>
      </w:tr>
      <w:tr w:rsidR="00113579" w:rsidRPr="00113579" w14:paraId="43773935" w14:textId="77777777" w:rsidTr="00D50229">
        <w:trPr>
          <w:gridAfter w:val="1"/>
          <w:wAfter w:w="222" w:type="dxa"/>
          <w:trHeight w:val="280"/>
        </w:trPr>
        <w:tc>
          <w:tcPr>
            <w:tcW w:w="696" w:type="dxa"/>
            <w:hideMark/>
          </w:tcPr>
          <w:p w14:paraId="5BF17B1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192</w:t>
            </w:r>
          </w:p>
        </w:tc>
        <w:tc>
          <w:tcPr>
            <w:tcW w:w="1709" w:type="dxa"/>
            <w:hideMark/>
          </w:tcPr>
          <w:p w14:paraId="5A0C1E4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С111-324</w:t>
            </w:r>
          </w:p>
        </w:tc>
        <w:tc>
          <w:tcPr>
            <w:tcW w:w="4883" w:type="dxa"/>
            <w:hideMark/>
          </w:tcPr>
          <w:p w14:paraId="1DF1C25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Кисень технічний газоподібний</w:t>
            </w:r>
          </w:p>
        </w:tc>
        <w:tc>
          <w:tcPr>
            <w:tcW w:w="1130" w:type="dxa"/>
            <w:hideMark/>
          </w:tcPr>
          <w:p w14:paraId="5EB845F6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5E60D27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1,92302</w:t>
            </w:r>
          </w:p>
        </w:tc>
      </w:tr>
      <w:tr w:rsidR="00113579" w:rsidRPr="00113579" w14:paraId="388C7F38" w14:textId="77777777" w:rsidTr="00D50229">
        <w:trPr>
          <w:gridAfter w:val="1"/>
          <w:wAfter w:w="222" w:type="dxa"/>
          <w:trHeight w:val="271"/>
        </w:trPr>
        <w:tc>
          <w:tcPr>
            <w:tcW w:w="696" w:type="dxa"/>
            <w:hideMark/>
          </w:tcPr>
          <w:p w14:paraId="4FDA8A8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193</w:t>
            </w:r>
          </w:p>
        </w:tc>
        <w:tc>
          <w:tcPr>
            <w:tcW w:w="1709" w:type="dxa"/>
            <w:hideMark/>
          </w:tcPr>
          <w:p w14:paraId="0E00786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&amp;С111-1870-21</w:t>
            </w:r>
          </w:p>
        </w:tc>
        <w:tc>
          <w:tcPr>
            <w:tcW w:w="4883" w:type="dxa"/>
            <w:hideMark/>
          </w:tcPr>
          <w:p w14:paraId="4318568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Шайба 16</w:t>
            </w:r>
          </w:p>
        </w:tc>
        <w:tc>
          <w:tcPr>
            <w:tcW w:w="1130" w:type="dxa"/>
            <w:hideMark/>
          </w:tcPr>
          <w:p w14:paraId="17BC084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23957A9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8</w:t>
            </w:r>
          </w:p>
        </w:tc>
      </w:tr>
      <w:tr w:rsidR="00113579" w:rsidRPr="00113579" w14:paraId="7CE93914" w14:textId="77777777" w:rsidTr="00D50229">
        <w:trPr>
          <w:gridAfter w:val="1"/>
          <w:wAfter w:w="222" w:type="dxa"/>
          <w:trHeight w:val="132"/>
        </w:trPr>
        <w:tc>
          <w:tcPr>
            <w:tcW w:w="696" w:type="dxa"/>
            <w:hideMark/>
          </w:tcPr>
          <w:p w14:paraId="00F9601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194</w:t>
            </w:r>
          </w:p>
        </w:tc>
        <w:tc>
          <w:tcPr>
            <w:tcW w:w="1709" w:type="dxa"/>
            <w:hideMark/>
          </w:tcPr>
          <w:p w14:paraId="79E6FBA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С1545-44</w:t>
            </w:r>
          </w:p>
        </w:tc>
        <w:tc>
          <w:tcPr>
            <w:tcW w:w="4883" w:type="dxa"/>
            <w:hideMark/>
          </w:tcPr>
          <w:p w14:paraId="2D52596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Дюбель-цвях ДГПШ 4,5х50 мм</w:t>
            </w:r>
          </w:p>
        </w:tc>
        <w:tc>
          <w:tcPr>
            <w:tcW w:w="1130" w:type="dxa"/>
            <w:hideMark/>
          </w:tcPr>
          <w:p w14:paraId="4B3D3204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100шт</w:t>
            </w:r>
          </w:p>
        </w:tc>
        <w:tc>
          <w:tcPr>
            <w:tcW w:w="1273" w:type="dxa"/>
            <w:hideMark/>
          </w:tcPr>
          <w:p w14:paraId="05B49C9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0,0132</w:t>
            </w:r>
          </w:p>
        </w:tc>
      </w:tr>
      <w:tr w:rsidR="00113579" w:rsidRPr="00113579" w14:paraId="133E2541" w14:textId="77777777" w:rsidTr="00D50229">
        <w:trPr>
          <w:gridAfter w:val="1"/>
          <w:wAfter w:w="222" w:type="dxa"/>
          <w:trHeight w:val="320"/>
        </w:trPr>
        <w:tc>
          <w:tcPr>
            <w:tcW w:w="696" w:type="dxa"/>
            <w:hideMark/>
          </w:tcPr>
          <w:p w14:paraId="1A3FB2B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195</w:t>
            </w:r>
          </w:p>
        </w:tc>
        <w:tc>
          <w:tcPr>
            <w:tcW w:w="1709" w:type="dxa"/>
            <w:hideMark/>
          </w:tcPr>
          <w:p w14:paraId="18B9143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+С111-1529</w:t>
            </w:r>
          </w:p>
        </w:tc>
        <w:tc>
          <w:tcPr>
            <w:tcW w:w="4883" w:type="dxa"/>
            <w:hideMark/>
          </w:tcPr>
          <w:p w14:paraId="0F4A539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Електроди, діаметр 6 мм, марка Е42</w:t>
            </w:r>
          </w:p>
        </w:tc>
        <w:tc>
          <w:tcPr>
            <w:tcW w:w="1130" w:type="dxa"/>
            <w:hideMark/>
          </w:tcPr>
          <w:p w14:paraId="31764D4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227F932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0,0002</w:t>
            </w:r>
          </w:p>
        </w:tc>
      </w:tr>
      <w:tr w:rsidR="00113579" w:rsidRPr="00113579" w14:paraId="7D55428B" w14:textId="77777777" w:rsidTr="00D50229">
        <w:trPr>
          <w:gridAfter w:val="1"/>
          <w:wAfter w:w="222" w:type="dxa"/>
          <w:trHeight w:val="268"/>
        </w:trPr>
        <w:tc>
          <w:tcPr>
            <w:tcW w:w="696" w:type="dxa"/>
            <w:hideMark/>
          </w:tcPr>
          <w:p w14:paraId="5227E46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196</w:t>
            </w:r>
          </w:p>
        </w:tc>
        <w:tc>
          <w:tcPr>
            <w:tcW w:w="1709" w:type="dxa"/>
            <w:hideMark/>
          </w:tcPr>
          <w:p w14:paraId="5F727A0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С111-782</w:t>
            </w:r>
          </w:p>
        </w:tc>
        <w:tc>
          <w:tcPr>
            <w:tcW w:w="4883" w:type="dxa"/>
            <w:hideMark/>
          </w:tcPr>
          <w:p w14:paraId="45BFDE8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Поковки з квадратних заготовок, маса 1,8 кг</w:t>
            </w:r>
          </w:p>
        </w:tc>
        <w:tc>
          <w:tcPr>
            <w:tcW w:w="1130" w:type="dxa"/>
            <w:hideMark/>
          </w:tcPr>
          <w:p w14:paraId="6CC9545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02B538E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0,00036</w:t>
            </w:r>
          </w:p>
        </w:tc>
      </w:tr>
      <w:tr w:rsidR="00113579" w:rsidRPr="00113579" w14:paraId="6363FC9E" w14:textId="77777777" w:rsidTr="00D50229">
        <w:trPr>
          <w:gridAfter w:val="1"/>
          <w:wAfter w:w="222" w:type="dxa"/>
          <w:trHeight w:val="414"/>
        </w:trPr>
        <w:tc>
          <w:tcPr>
            <w:tcW w:w="696" w:type="dxa"/>
            <w:hideMark/>
          </w:tcPr>
          <w:p w14:paraId="4AE6D10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197</w:t>
            </w:r>
          </w:p>
        </w:tc>
        <w:tc>
          <w:tcPr>
            <w:tcW w:w="1709" w:type="dxa"/>
            <w:hideMark/>
          </w:tcPr>
          <w:p w14:paraId="13EDADC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С111-390</w:t>
            </w:r>
          </w:p>
        </w:tc>
        <w:tc>
          <w:tcPr>
            <w:tcW w:w="4883" w:type="dxa"/>
            <w:hideMark/>
          </w:tcPr>
          <w:p w14:paraId="2030293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Фарба олійна та алкідна густотерта для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внутрішніх робіт МА-025 бежева, світло-бежева</w:t>
            </w:r>
          </w:p>
        </w:tc>
        <w:tc>
          <w:tcPr>
            <w:tcW w:w="1130" w:type="dxa"/>
            <w:hideMark/>
          </w:tcPr>
          <w:p w14:paraId="72A939B4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6117A6B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0,00019</w:t>
            </w:r>
          </w:p>
        </w:tc>
      </w:tr>
      <w:tr w:rsidR="00113579" w:rsidRPr="00113579" w14:paraId="707DFB41" w14:textId="77777777" w:rsidTr="00D50229">
        <w:trPr>
          <w:gridAfter w:val="1"/>
          <w:wAfter w:w="222" w:type="dxa"/>
          <w:trHeight w:val="236"/>
        </w:trPr>
        <w:tc>
          <w:tcPr>
            <w:tcW w:w="696" w:type="dxa"/>
            <w:hideMark/>
          </w:tcPr>
          <w:p w14:paraId="0DDF2B7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198</w:t>
            </w:r>
          </w:p>
        </w:tc>
        <w:tc>
          <w:tcPr>
            <w:tcW w:w="1709" w:type="dxa"/>
            <w:hideMark/>
          </w:tcPr>
          <w:p w14:paraId="4592530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С111-1608</w:t>
            </w:r>
          </w:p>
        </w:tc>
        <w:tc>
          <w:tcPr>
            <w:tcW w:w="4883" w:type="dxa"/>
            <w:hideMark/>
          </w:tcPr>
          <w:p w14:paraId="19894B7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Дрантя</w:t>
            </w:r>
          </w:p>
        </w:tc>
        <w:tc>
          <w:tcPr>
            <w:tcW w:w="1130" w:type="dxa"/>
            <w:hideMark/>
          </w:tcPr>
          <w:p w14:paraId="43207549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кг</w:t>
            </w:r>
          </w:p>
        </w:tc>
        <w:tc>
          <w:tcPr>
            <w:tcW w:w="1273" w:type="dxa"/>
            <w:hideMark/>
          </w:tcPr>
          <w:p w14:paraId="4F404AA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0,8235</w:t>
            </w:r>
          </w:p>
        </w:tc>
      </w:tr>
      <w:tr w:rsidR="00113579" w:rsidRPr="00113579" w14:paraId="54777F93" w14:textId="77777777" w:rsidTr="00D50229">
        <w:trPr>
          <w:gridAfter w:val="1"/>
          <w:wAfter w:w="222" w:type="dxa"/>
          <w:trHeight w:val="268"/>
        </w:trPr>
        <w:tc>
          <w:tcPr>
            <w:tcW w:w="696" w:type="dxa"/>
            <w:hideMark/>
          </w:tcPr>
          <w:p w14:paraId="2C1CEB1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199</w:t>
            </w:r>
          </w:p>
        </w:tc>
        <w:tc>
          <w:tcPr>
            <w:tcW w:w="1709" w:type="dxa"/>
            <w:hideMark/>
          </w:tcPr>
          <w:p w14:paraId="6C73C29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С1545-4</w:t>
            </w:r>
          </w:p>
        </w:tc>
        <w:tc>
          <w:tcPr>
            <w:tcW w:w="4883" w:type="dxa"/>
            <w:hideMark/>
          </w:tcPr>
          <w:p w14:paraId="2FFC467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Бірка маркувальна</w:t>
            </w:r>
          </w:p>
        </w:tc>
        <w:tc>
          <w:tcPr>
            <w:tcW w:w="1130" w:type="dxa"/>
            <w:hideMark/>
          </w:tcPr>
          <w:p w14:paraId="7C28EF2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100шт</w:t>
            </w:r>
          </w:p>
        </w:tc>
        <w:tc>
          <w:tcPr>
            <w:tcW w:w="1273" w:type="dxa"/>
            <w:hideMark/>
          </w:tcPr>
          <w:p w14:paraId="496C229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0,0612</w:t>
            </w:r>
          </w:p>
        </w:tc>
      </w:tr>
      <w:tr w:rsidR="00113579" w:rsidRPr="00113579" w14:paraId="74BCBE2A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0766154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200</w:t>
            </w:r>
          </w:p>
        </w:tc>
        <w:tc>
          <w:tcPr>
            <w:tcW w:w="1709" w:type="dxa"/>
            <w:hideMark/>
          </w:tcPr>
          <w:p w14:paraId="724A12D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+С111-136</w:t>
            </w:r>
          </w:p>
        </w:tc>
        <w:tc>
          <w:tcPr>
            <w:tcW w:w="4883" w:type="dxa"/>
            <w:hideMark/>
          </w:tcPr>
          <w:p w14:paraId="1EC18CB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Дюбелі з каліброваною головкою [в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обоймах] 2,5х48,5 мм</w:t>
            </w:r>
          </w:p>
        </w:tc>
        <w:tc>
          <w:tcPr>
            <w:tcW w:w="1130" w:type="dxa"/>
            <w:hideMark/>
          </w:tcPr>
          <w:p w14:paraId="0240DED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0DB1B01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0,00008</w:t>
            </w:r>
          </w:p>
        </w:tc>
      </w:tr>
      <w:tr w:rsidR="00113579" w:rsidRPr="00113579" w14:paraId="1C1FF8DA" w14:textId="77777777" w:rsidTr="00D50229">
        <w:trPr>
          <w:gridAfter w:val="1"/>
          <w:wAfter w:w="222" w:type="dxa"/>
          <w:trHeight w:val="266"/>
        </w:trPr>
        <w:tc>
          <w:tcPr>
            <w:tcW w:w="696" w:type="dxa"/>
            <w:hideMark/>
          </w:tcPr>
          <w:p w14:paraId="07D84C5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201</w:t>
            </w:r>
          </w:p>
        </w:tc>
        <w:tc>
          <w:tcPr>
            <w:tcW w:w="1709" w:type="dxa"/>
            <w:hideMark/>
          </w:tcPr>
          <w:p w14:paraId="0FF6766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С111-962</w:t>
            </w:r>
          </w:p>
        </w:tc>
        <w:tc>
          <w:tcPr>
            <w:tcW w:w="4883" w:type="dxa"/>
            <w:hideMark/>
          </w:tcPr>
          <w:p w14:paraId="7D295FD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Мастило, солідол жировий "Ж"</w:t>
            </w:r>
          </w:p>
        </w:tc>
        <w:tc>
          <w:tcPr>
            <w:tcW w:w="1130" w:type="dxa"/>
            <w:hideMark/>
          </w:tcPr>
          <w:p w14:paraId="374E1F0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4B08653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0,00036</w:t>
            </w:r>
          </w:p>
        </w:tc>
      </w:tr>
      <w:tr w:rsidR="00113579" w:rsidRPr="00113579" w14:paraId="086DD1A8" w14:textId="77777777" w:rsidTr="00D50229">
        <w:trPr>
          <w:gridAfter w:val="1"/>
          <w:wAfter w:w="222" w:type="dxa"/>
          <w:trHeight w:val="270"/>
        </w:trPr>
        <w:tc>
          <w:tcPr>
            <w:tcW w:w="696" w:type="dxa"/>
            <w:hideMark/>
          </w:tcPr>
          <w:p w14:paraId="119A7F1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202</w:t>
            </w:r>
          </w:p>
        </w:tc>
        <w:tc>
          <w:tcPr>
            <w:tcW w:w="1709" w:type="dxa"/>
            <w:hideMark/>
          </w:tcPr>
          <w:p w14:paraId="6F0967A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С111-311</w:t>
            </w:r>
          </w:p>
        </w:tc>
        <w:tc>
          <w:tcPr>
            <w:tcW w:w="4883" w:type="dxa"/>
            <w:hideMark/>
          </w:tcPr>
          <w:p w14:paraId="56DB09A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Каболка</w:t>
            </w:r>
          </w:p>
        </w:tc>
        <w:tc>
          <w:tcPr>
            <w:tcW w:w="1130" w:type="dxa"/>
            <w:hideMark/>
          </w:tcPr>
          <w:p w14:paraId="2C0F03BF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570F7E5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0,00007</w:t>
            </w:r>
          </w:p>
        </w:tc>
      </w:tr>
      <w:tr w:rsidR="00113579" w:rsidRPr="00113579" w14:paraId="2262C7BF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7810C08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203</w:t>
            </w:r>
          </w:p>
        </w:tc>
        <w:tc>
          <w:tcPr>
            <w:tcW w:w="1709" w:type="dxa"/>
            <w:hideMark/>
          </w:tcPr>
          <w:p w14:paraId="35B77C4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+С111-1483</w:t>
            </w:r>
          </w:p>
        </w:tc>
        <w:tc>
          <w:tcPr>
            <w:tcW w:w="4883" w:type="dxa"/>
            <w:hideMark/>
          </w:tcPr>
          <w:p w14:paraId="5B2752E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Шурупи з напівкруглою головкою, діаметр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стрижня 6 мм, довжина 40 мм</w:t>
            </w:r>
          </w:p>
        </w:tc>
        <w:tc>
          <w:tcPr>
            <w:tcW w:w="1130" w:type="dxa"/>
            <w:hideMark/>
          </w:tcPr>
          <w:p w14:paraId="0EA57BEF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7D9042E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0,00007</w:t>
            </w:r>
          </w:p>
        </w:tc>
      </w:tr>
      <w:tr w:rsidR="00113579" w:rsidRPr="00113579" w14:paraId="2FA22B8B" w14:textId="77777777" w:rsidTr="00D50229">
        <w:trPr>
          <w:gridAfter w:val="1"/>
          <w:wAfter w:w="222" w:type="dxa"/>
          <w:trHeight w:val="825"/>
        </w:trPr>
        <w:tc>
          <w:tcPr>
            <w:tcW w:w="696" w:type="dxa"/>
            <w:hideMark/>
          </w:tcPr>
          <w:p w14:paraId="4295B6B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204</w:t>
            </w:r>
          </w:p>
        </w:tc>
        <w:tc>
          <w:tcPr>
            <w:tcW w:w="1709" w:type="dxa"/>
            <w:hideMark/>
          </w:tcPr>
          <w:p w14:paraId="04904E0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+С111-1315</w:t>
            </w:r>
          </w:p>
        </w:tc>
        <w:tc>
          <w:tcPr>
            <w:tcW w:w="4883" w:type="dxa"/>
            <w:hideMark/>
          </w:tcPr>
          <w:p w14:paraId="2F0DFC1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Портландцемент загальнобудівельного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призначення з мінеральними добавками до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20%, марка 300</w:t>
            </w:r>
          </w:p>
        </w:tc>
        <w:tc>
          <w:tcPr>
            <w:tcW w:w="1130" w:type="dxa"/>
            <w:hideMark/>
          </w:tcPr>
          <w:p w14:paraId="468CFC3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29B569A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0,002</w:t>
            </w:r>
          </w:p>
        </w:tc>
      </w:tr>
      <w:tr w:rsidR="00113579" w:rsidRPr="00113579" w14:paraId="20F6B0B4" w14:textId="77777777" w:rsidTr="00D50229">
        <w:trPr>
          <w:gridAfter w:val="1"/>
          <w:wAfter w:w="222" w:type="dxa"/>
          <w:trHeight w:val="152"/>
        </w:trPr>
        <w:tc>
          <w:tcPr>
            <w:tcW w:w="696" w:type="dxa"/>
            <w:hideMark/>
          </w:tcPr>
          <w:p w14:paraId="7B6D361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205</w:t>
            </w:r>
          </w:p>
        </w:tc>
        <w:tc>
          <w:tcPr>
            <w:tcW w:w="1709" w:type="dxa"/>
            <w:hideMark/>
          </w:tcPr>
          <w:p w14:paraId="27C1960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С111-1668</w:t>
            </w:r>
          </w:p>
        </w:tc>
        <w:tc>
          <w:tcPr>
            <w:tcW w:w="4883" w:type="dxa"/>
            <w:hideMark/>
          </w:tcPr>
          <w:p w14:paraId="48A4894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Оліфа натуральна</w:t>
            </w:r>
          </w:p>
        </w:tc>
        <w:tc>
          <w:tcPr>
            <w:tcW w:w="1130" w:type="dxa"/>
            <w:hideMark/>
          </w:tcPr>
          <w:p w14:paraId="6B33CF6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кг</w:t>
            </w:r>
          </w:p>
        </w:tc>
        <w:tc>
          <w:tcPr>
            <w:tcW w:w="1273" w:type="dxa"/>
            <w:hideMark/>
          </w:tcPr>
          <w:p w14:paraId="3DA93F8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0,03</w:t>
            </w:r>
          </w:p>
        </w:tc>
      </w:tr>
      <w:tr w:rsidR="00113579" w:rsidRPr="00113579" w14:paraId="2EC1CA95" w14:textId="77777777" w:rsidTr="00D50229">
        <w:trPr>
          <w:gridAfter w:val="1"/>
          <w:wAfter w:w="222" w:type="dxa"/>
          <w:trHeight w:val="198"/>
        </w:trPr>
        <w:tc>
          <w:tcPr>
            <w:tcW w:w="696" w:type="dxa"/>
            <w:hideMark/>
          </w:tcPr>
          <w:p w14:paraId="32E5A5A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206</w:t>
            </w:r>
          </w:p>
        </w:tc>
        <w:tc>
          <w:tcPr>
            <w:tcW w:w="1709" w:type="dxa"/>
            <w:hideMark/>
          </w:tcPr>
          <w:p w14:paraId="2F10133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С111-384</w:t>
            </w:r>
          </w:p>
        </w:tc>
        <w:tc>
          <w:tcPr>
            <w:tcW w:w="4883" w:type="dxa"/>
            <w:hideMark/>
          </w:tcPr>
          <w:p w14:paraId="16BD026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Білило густотерте цинкове МА-011-1</w:t>
            </w:r>
          </w:p>
        </w:tc>
        <w:tc>
          <w:tcPr>
            <w:tcW w:w="1130" w:type="dxa"/>
            <w:hideMark/>
          </w:tcPr>
          <w:p w14:paraId="6C1163A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7229201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0,00005</w:t>
            </w:r>
          </w:p>
        </w:tc>
      </w:tr>
      <w:tr w:rsidR="00113579" w:rsidRPr="00113579" w14:paraId="4B86C677" w14:textId="77777777" w:rsidTr="00D50229">
        <w:trPr>
          <w:gridAfter w:val="1"/>
          <w:wAfter w:w="222" w:type="dxa"/>
          <w:trHeight w:val="244"/>
        </w:trPr>
        <w:tc>
          <w:tcPr>
            <w:tcW w:w="696" w:type="dxa"/>
            <w:hideMark/>
          </w:tcPr>
          <w:p w14:paraId="5B858C1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207</w:t>
            </w:r>
          </w:p>
        </w:tc>
        <w:tc>
          <w:tcPr>
            <w:tcW w:w="1709" w:type="dxa"/>
            <w:hideMark/>
          </w:tcPr>
          <w:p w14:paraId="2D5B757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С1546-35</w:t>
            </w:r>
          </w:p>
        </w:tc>
        <w:tc>
          <w:tcPr>
            <w:tcW w:w="4883" w:type="dxa"/>
            <w:hideMark/>
          </w:tcPr>
          <w:p w14:paraId="28B72C4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Лак електроізолювальний N318</w:t>
            </w:r>
          </w:p>
        </w:tc>
        <w:tc>
          <w:tcPr>
            <w:tcW w:w="1130" w:type="dxa"/>
            <w:hideMark/>
          </w:tcPr>
          <w:p w14:paraId="162A80E7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779FE0F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0,00003</w:t>
            </w:r>
          </w:p>
        </w:tc>
      </w:tr>
      <w:tr w:rsidR="00113579" w:rsidRPr="00113579" w14:paraId="68B38B82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0C788F9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208</w:t>
            </w:r>
          </w:p>
        </w:tc>
        <w:tc>
          <w:tcPr>
            <w:tcW w:w="1709" w:type="dxa"/>
            <w:hideMark/>
          </w:tcPr>
          <w:p w14:paraId="0829247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+С111-1639</w:t>
            </w:r>
          </w:p>
        </w:tc>
        <w:tc>
          <w:tcPr>
            <w:tcW w:w="4883" w:type="dxa"/>
            <w:hideMark/>
          </w:tcPr>
          <w:p w14:paraId="2D69B5B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Круги армовані абразивні зачисні, діаметр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180х6 мм</w:t>
            </w:r>
          </w:p>
        </w:tc>
        <w:tc>
          <w:tcPr>
            <w:tcW w:w="1130" w:type="dxa"/>
            <w:hideMark/>
          </w:tcPr>
          <w:p w14:paraId="4B6BF874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082759F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0,08822</w:t>
            </w:r>
          </w:p>
        </w:tc>
      </w:tr>
      <w:tr w:rsidR="00113579" w:rsidRPr="00113579" w14:paraId="4D7A8FD8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4AFBE33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209</w:t>
            </w:r>
          </w:p>
        </w:tc>
        <w:tc>
          <w:tcPr>
            <w:tcW w:w="1709" w:type="dxa"/>
            <w:hideMark/>
          </w:tcPr>
          <w:p w14:paraId="3C4807B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+С1425-11683</w:t>
            </w:r>
          </w:p>
        </w:tc>
        <w:tc>
          <w:tcPr>
            <w:tcW w:w="4883" w:type="dxa"/>
            <w:hideMark/>
          </w:tcPr>
          <w:p w14:paraId="325D292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Розчин готовий кладковий важкий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цементний, марка М100</w:t>
            </w:r>
          </w:p>
        </w:tc>
        <w:tc>
          <w:tcPr>
            <w:tcW w:w="1130" w:type="dxa"/>
            <w:hideMark/>
          </w:tcPr>
          <w:p w14:paraId="3AFFF0E4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07C9381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0,002</w:t>
            </w:r>
          </w:p>
        </w:tc>
      </w:tr>
      <w:tr w:rsidR="00113579" w:rsidRPr="00113579" w14:paraId="509BF74D" w14:textId="77777777" w:rsidTr="00D50229">
        <w:trPr>
          <w:gridAfter w:val="1"/>
          <w:wAfter w:w="222" w:type="dxa"/>
          <w:trHeight w:val="689"/>
        </w:trPr>
        <w:tc>
          <w:tcPr>
            <w:tcW w:w="696" w:type="dxa"/>
            <w:hideMark/>
          </w:tcPr>
          <w:p w14:paraId="71ED2D1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210</w:t>
            </w:r>
          </w:p>
        </w:tc>
        <w:tc>
          <w:tcPr>
            <w:tcW w:w="1709" w:type="dxa"/>
            <w:hideMark/>
          </w:tcPr>
          <w:p w14:paraId="32E8444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С1544-89</w:t>
            </w:r>
          </w:p>
        </w:tc>
        <w:tc>
          <w:tcPr>
            <w:tcW w:w="4883" w:type="dxa"/>
            <w:hideMark/>
          </w:tcPr>
          <w:p w14:paraId="138FCE6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Склострічка липка ізоляційна на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полікасиновому компаунді, марка ЛСЕПЛ,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ширина 20-30 мм, товщина від 0,14 до 0,19мм</w:t>
            </w:r>
          </w:p>
        </w:tc>
        <w:tc>
          <w:tcPr>
            <w:tcW w:w="1130" w:type="dxa"/>
            <w:hideMark/>
          </w:tcPr>
          <w:p w14:paraId="0EEF10C1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кг</w:t>
            </w:r>
          </w:p>
        </w:tc>
        <w:tc>
          <w:tcPr>
            <w:tcW w:w="1273" w:type="dxa"/>
            <w:hideMark/>
          </w:tcPr>
          <w:p w14:paraId="046277D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0,006</w:t>
            </w:r>
          </w:p>
        </w:tc>
      </w:tr>
      <w:tr w:rsidR="00113579" w:rsidRPr="00113579" w14:paraId="51AF3B56" w14:textId="77777777" w:rsidTr="00D50229">
        <w:trPr>
          <w:gridAfter w:val="1"/>
          <w:wAfter w:w="222" w:type="dxa"/>
          <w:trHeight w:val="274"/>
        </w:trPr>
        <w:tc>
          <w:tcPr>
            <w:tcW w:w="696" w:type="dxa"/>
            <w:hideMark/>
          </w:tcPr>
          <w:p w14:paraId="0A6B256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211</w:t>
            </w:r>
          </w:p>
        </w:tc>
        <w:tc>
          <w:tcPr>
            <w:tcW w:w="1709" w:type="dxa"/>
            <w:hideMark/>
          </w:tcPr>
          <w:p w14:paraId="4B86D7D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С1546-7</w:t>
            </w:r>
          </w:p>
        </w:tc>
        <w:tc>
          <w:tcPr>
            <w:tcW w:w="4883" w:type="dxa"/>
            <w:hideMark/>
          </w:tcPr>
          <w:p w14:paraId="0F13B49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Вазелін технічний</w:t>
            </w:r>
          </w:p>
        </w:tc>
        <w:tc>
          <w:tcPr>
            <w:tcW w:w="1130" w:type="dxa"/>
            <w:hideMark/>
          </w:tcPr>
          <w:p w14:paraId="0202E78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44782EF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0,00003</w:t>
            </w:r>
          </w:p>
        </w:tc>
      </w:tr>
      <w:tr w:rsidR="00113579" w:rsidRPr="00113579" w14:paraId="4DBEE79C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4A842F2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212</w:t>
            </w:r>
          </w:p>
        </w:tc>
        <w:tc>
          <w:tcPr>
            <w:tcW w:w="1709" w:type="dxa"/>
            <w:hideMark/>
          </w:tcPr>
          <w:p w14:paraId="4C11CDF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+С111-818-1</w:t>
            </w:r>
          </w:p>
        </w:tc>
        <w:tc>
          <w:tcPr>
            <w:tcW w:w="4883" w:type="dxa"/>
            <w:hideMark/>
          </w:tcPr>
          <w:p w14:paraId="62189FE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Дріт сталевий низьковуглецевий різного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призначення світлий, діаметр 4,0 мм</w:t>
            </w:r>
          </w:p>
        </w:tc>
        <w:tc>
          <w:tcPr>
            <w:tcW w:w="1130" w:type="dxa"/>
            <w:hideMark/>
          </w:tcPr>
          <w:p w14:paraId="65BA585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38DB3CF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0,000141</w:t>
            </w:r>
          </w:p>
        </w:tc>
      </w:tr>
      <w:tr w:rsidR="00113579" w:rsidRPr="00113579" w14:paraId="352FB765" w14:textId="77777777" w:rsidTr="00D50229">
        <w:trPr>
          <w:gridAfter w:val="1"/>
          <w:wAfter w:w="222" w:type="dxa"/>
          <w:trHeight w:val="272"/>
        </w:trPr>
        <w:tc>
          <w:tcPr>
            <w:tcW w:w="696" w:type="dxa"/>
            <w:hideMark/>
          </w:tcPr>
          <w:p w14:paraId="2FC82CA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213</w:t>
            </w:r>
          </w:p>
        </w:tc>
        <w:tc>
          <w:tcPr>
            <w:tcW w:w="1709" w:type="dxa"/>
            <w:hideMark/>
          </w:tcPr>
          <w:p w14:paraId="2D64F7F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С1110-186</w:t>
            </w:r>
          </w:p>
        </w:tc>
        <w:tc>
          <w:tcPr>
            <w:tcW w:w="4883" w:type="dxa"/>
            <w:hideMark/>
          </w:tcPr>
          <w:p w14:paraId="158A035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З'єднувачі овальні сталеві, марка СОС-25-1а</w:t>
            </w:r>
          </w:p>
        </w:tc>
        <w:tc>
          <w:tcPr>
            <w:tcW w:w="1130" w:type="dxa"/>
            <w:hideMark/>
          </w:tcPr>
          <w:p w14:paraId="6AAF126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59628FB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0,0714</w:t>
            </w:r>
          </w:p>
        </w:tc>
      </w:tr>
      <w:tr w:rsidR="00113579" w:rsidRPr="00113579" w14:paraId="3B98B1DC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029B70B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214</w:t>
            </w:r>
          </w:p>
        </w:tc>
        <w:tc>
          <w:tcPr>
            <w:tcW w:w="1709" w:type="dxa"/>
            <w:hideMark/>
          </w:tcPr>
          <w:p w14:paraId="203FD9D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С1541-43</w:t>
            </w:r>
          </w:p>
        </w:tc>
        <w:tc>
          <w:tcPr>
            <w:tcW w:w="4883" w:type="dxa"/>
            <w:hideMark/>
          </w:tcPr>
          <w:p w14:paraId="4C952A9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Набивка сальника водяного насосу,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квадратна, сторона квадрата 12 мм</w:t>
            </w:r>
          </w:p>
        </w:tc>
        <w:tc>
          <w:tcPr>
            <w:tcW w:w="1130" w:type="dxa"/>
            <w:hideMark/>
          </w:tcPr>
          <w:p w14:paraId="119065D0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6B9E867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0,000004</w:t>
            </w:r>
          </w:p>
        </w:tc>
      </w:tr>
      <w:tr w:rsidR="00113579" w:rsidRPr="00113579" w14:paraId="4AF3C449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6BEC14D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215</w:t>
            </w:r>
          </w:p>
        </w:tc>
        <w:tc>
          <w:tcPr>
            <w:tcW w:w="1709" w:type="dxa"/>
            <w:hideMark/>
          </w:tcPr>
          <w:p w14:paraId="5AE9819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С159-6</w:t>
            </w:r>
          </w:p>
        </w:tc>
        <w:tc>
          <w:tcPr>
            <w:tcW w:w="4883" w:type="dxa"/>
            <w:hideMark/>
          </w:tcPr>
          <w:p w14:paraId="4B1D119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Дріт біметалевий сталемідний, марка БСМ-1,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 xml:space="preserve"> діаметр 2,8 мм</w:t>
            </w:r>
          </w:p>
        </w:tc>
        <w:tc>
          <w:tcPr>
            <w:tcW w:w="1130" w:type="dxa"/>
            <w:hideMark/>
          </w:tcPr>
          <w:p w14:paraId="3537926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2FF7A7F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0,0000085</w:t>
            </w:r>
          </w:p>
        </w:tc>
      </w:tr>
      <w:tr w:rsidR="00113579" w:rsidRPr="00113579" w14:paraId="580639AE" w14:textId="77777777" w:rsidTr="00D50229">
        <w:trPr>
          <w:gridAfter w:val="1"/>
          <w:wAfter w:w="222" w:type="dxa"/>
          <w:trHeight w:val="264"/>
        </w:trPr>
        <w:tc>
          <w:tcPr>
            <w:tcW w:w="696" w:type="dxa"/>
            <w:hideMark/>
          </w:tcPr>
          <w:p w14:paraId="04BE13A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216</w:t>
            </w:r>
          </w:p>
        </w:tc>
        <w:tc>
          <w:tcPr>
            <w:tcW w:w="1709" w:type="dxa"/>
            <w:hideMark/>
          </w:tcPr>
          <w:p w14:paraId="0B043C5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С1545-163</w:t>
            </w:r>
          </w:p>
        </w:tc>
        <w:tc>
          <w:tcPr>
            <w:tcW w:w="4883" w:type="dxa"/>
            <w:hideMark/>
          </w:tcPr>
          <w:p w14:paraId="3C8CA80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Патрони до пістолета Д-2</w:t>
            </w:r>
          </w:p>
        </w:tc>
        <w:tc>
          <w:tcPr>
            <w:tcW w:w="1130" w:type="dxa"/>
            <w:hideMark/>
          </w:tcPr>
          <w:p w14:paraId="7B180CF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100шт</w:t>
            </w:r>
          </w:p>
        </w:tc>
        <w:tc>
          <w:tcPr>
            <w:tcW w:w="1273" w:type="dxa"/>
            <w:hideMark/>
          </w:tcPr>
          <w:p w14:paraId="64B6E89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0,0132</w:t>
            </w:r>
          </w:p>
        </w:tc>
      </w:tr>
      <w:tr w:rsidR="00113579" w:rsidRPr="00113579" w14:paraId="1A7D073C" w14:textId="77777777" w:rsidTr="00D50229">
        <w:trPr>
          <w:gridAfter w:val="1"/>
          <w:wAfter w:w="222" w:type="dxa"/>
          <w:trHeight w:val="268"/>
        </w:trPr>
        <w:tc>
          <w:tcPr>
            <w:tcW w:w="696" w:type="dxa"/>
            <w:hideMark/>
          </w:tcPr>
          <w:p w14:paraId="01DFAAF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217</w:t>
            </w:r>
          </w:p>
        </w:tc>
        <w:tc>
          <w:tcPr>
            <w:tcW w:w="1709" w:type="dxa"/>
            <w:hideMark/>
          </w:tcPr>
          <w:p w14:paraId="7CAEAF0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С1545-159</w:t>
            </w:r>
          </w:p>
        </w:tc>
        <w:tc>
          <w:tcPr>
            <w:tcW w:w="4883" w:type="dxa"/>
            <w:hideMark/>
          </w:tcPr>
          <w:p w14:paraId="547C9B1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Очіс льняний</w:t>
            </w:r>
          </w:p>
        </w:tc>
        <w:tc>
          <w:tcPr>
            <w:tcW w:w="1130" w:type="dxa"/>
            <w:hideMark/>
          </w:tcPr>
          <w:p w14:paraId="4B55ED10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3A744B6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0,00003</w:t>
            </w:r>
          </w:p>
        </w:tc>
      </w:tr>
      <w:tr w:rsidR="00113579" w:rsidRPr="00113579" w14:paraId="160D4080" w14:textId="77777777" w:rsidTr="00D50229">
        <w:trPr>
          <w:gridAfter w:val="1"/>
          <w:wAfter w:w="222" w:type="dxa"/>
          <w:trHeight w:val="286"/>
        </w:trPr>
        <w:tc>
          <w:tcPr>
            <w:tcW w:w="696" w:type="dxa"/>
            <w:hideMark/>
          </w:tcPr>
          <w:p w14:paraId="498B3C5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218</w:t>
            </w:r>
          </w:p>
        </w:tc>
        <w:tc>
          <w:tcPr>
            <w:tcW w:w="1709" w:type="dxa"/>
            <w:hideMark/>
          </w:tcPr>
          <w:p w14:paraId="7D96FAF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С111-1374</w:t>
            </w:r>
          </w:p>
        </w:tc>
        <w:tc>
          <w:tcPr>
            <w:tcW w:w="4883" w:type="dxa"/>
            <w:hideMark/>
          </w:tcPr>
          <w:p w14:paraId="2426F7B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Шпагат паперовий</w:t>
            </w:r>
          </w:p>
        </w:tc>
        <w:tc>
          <w:tcPr>
            <w:tcW w:w="1130" w:type="dxa"/>
            <w:hideMark/>
          </w:tcPr>
          <w:p w14:paraId="05FA695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72A744F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0,00001</w:t>
            </w:r>
          </w:p>
        </w:tc>
      </w:tr>
      <w:tr w:rsidR="00113579" w:rsidRPr="00113579" w14:paraId="64F8FB49" w14:textId="77777777" w:rsidTr="00D50229">
        <w:trPr>
          <w:gridAfter w:val="1"/>
          <w:wAfter w:w="222" w:type="dxa"/>
          <w:trHeight w:val="262"/>
        </w:trPr>
        <w:tc>
          <w:tcPr>
            <w:tcW w:w="696" w:type="dxa"/>
            <w:hideMark/>
          </w:tcPr>
          <w:p w14:paraId="15702BB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219</w:t>
            </w:r>
          </w:p>
        </w:tc>
        <w:tc>
          <w:tcPr>
            <w:tcW w:w="1709" w:type="dxa"/>
            <w:hideMark/>
          </w:tcPr>
          <w:p w14:paraId="0B49F4A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С1546-78</w:t>
            </w:r>
          </w:p>
        </w:tc>
        <w:tc>
          <w:tcPr>
            <w:tcW w:w="4883" w:type="dxa"/>
            <w:hideMark/>
          </w:tcPr>
          <w:p w14:paraId="2F3C91F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Мастило універсальне контактне 39У</w:t>
            </w:r>
          </w:p>
        </w:tc>
        <w:tc>
          <w:tcPr>
            <w:tcW w:w="1130" w:type="dxa"/>
            <w:hideMark/>
          </w:tcPr>
          <w:p w14:paraId="41B7EFD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4878FFC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0,00000058</w:t>
            </w:r>
          </w:p>
        </w:tc>
      </w:tr>
      <w:tr w:rsidR="00113579" w:rsidRPr="00113579" w14:paraId="4D6D75BA" w14:textId="77777777" w:rsidTr="00D50229">
        <w:trPr>
          <w:gridAfter w:val="1"/>
          <w:wAfter w:w="222" w:type="dxa"/>
          <w:trHeight w:val="280"/>
        </w:trPr>
        <w:tc>
          <w:tcPr>
            <w:tcW w:w="696" w:type="dxa"/>
            <w:hideMark/>
          </w:tcPr>
          <w:p w14:paraId="3ECD0DB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220</w:t>
            </w:r>
          </w:p>
        </w:tc>
        <w:tc>
          <w:tcPr>
            <w:tcW w:w="1709" w:type="dxa"/>
            <w:hideMark/>
          </w:tcPr>
          <w:p w14:paraId="5B94ECE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С111-587</w:t>
            </w:r>
          </w:p>
        </w:tc>
        <w:tc>
          <w:tcPr>
            <w:tcW w:w="4883" w:type="dxa"/>
            <w:hideMark/>
          </w:tcPr>
          <w:p w14:paraId="7B51C45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Масло індустрійне И-20А</w:t>
            </w:r>
          </w:p>
        </w:tc>
        <w:tc>
          <w:tcPr>
            <w:tcW w:w="1130" w:type="dxa"/>
            <w:hideMark/>
          </w:tcPr>
          <w:p w14:paraId="0AE7318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6264BB2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0,000001</w:t>
            </w:r>
          </w:p>
        </w:tc>
      </w:tr>
      <w:tr w:rsidR="00113579" w:rsidRPr="00113579" w14:paraId="1DAFC1D6" w14:textId="77777777" w:rsidTr="00D50229">
        <w:trPr>
          <w:gridAfter w:val="1"/>
          <w:wAfter w:w="222" w:type="dxa"/>
          <w:trHeight w:val="270"/>
        </w:trPr>
        <w:tc>
          <w:tcPr>
            <w:tcW w:w="696" w:type="dxa"/>
            <w:hideMark/>
          </w:tcPr>
          <w:p w14:paraId="7B4A4C3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221</w:t>
            </w:r>
          </w:p>
        </w:tc>
        <w:tc>
          <w:tcPr>
            <w:tcW w:w="1709" w:type="dxa"/>
            <w:hideMark/>
          </w:tcPr>
          <w:p w14:paraId="6C5BC10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С111-254</w:t>
            </w:r>
          </w:p>
        </w:tc>
        <w:tc>
          <w:tcPr>
            <w:tcW w:w="4883" w:type="dxa"/>
            <w:hideMark/>
          </w:tcPr>
          <w:p w14:paraId="1709604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Вапно хлорне, марка А</w:t>
            </w:r>
          </w:p>
        </w:tc>
        <w:tc>
          <w:tcPr>
            <w:tcW w:w="1130" w:type="dxa"/>
            <w:hideMark/>
          </w:tcPr>
          <w:p w14:paraId="5DBFF7F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2899571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0,000001</w:t>
            </w:r>
          </w:p>
        </w:tc>
      </w:tr>
      <w:tr w:rsidR="00113579" w:rsidRPr="00113579" w14:paraId="148CCF1D" w14:textId="77777777" w:rsidTr="00D50229">
        <w:trPr>
          <w:gridAfter w:val="1"/>
          <w:wAfter w:w="222" w:type="dxa"/>
          <w:trHeight w:val="274"/>
        </w:trPr>
        <w:tc>
          <w:tcPr>
            <w:tcW w:w="696" w:type="dxa"/>
            <w:hideMark/>
          </w:tcPr>
          <w:p w14:paraId="7AAC017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222</w:t>
            </w:r>
          </w:p>
        </w:tc>
        <w:tc>
          <w:tcPr>
            <w:tcW w:w="1709" w:type="dxa"/>
            <w:hideMark/>
          </w:tcPr>
          <w:p w14:paraId="33C0FA1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С111-1600</w:t>
            </w:r>
          </w:p>
        </w:tc>
        <w:tc>
          <w:tcPr>
            <w:tcW w:w="4883" w:type="dxa"/>
            <w:hideMark/>
          </w:tcPr>
          <w:p w14:paraId="0D46FF5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Бензин розчинник</w:t>
            </w:r>
          </w:p>
        </w:tc>
        <w:tc>
          <w:tcPr>
            <w:tcW w:w="1130" w:type="dxa"/>
            <w:hideMark/>
          </w:tcPr>
          <w:p w14:paraId="77BDEB1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4BF1C12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0,000001</w:t>
            </w:r>
          </w:p>
        </w:tc>
      </w:tr>
      <w:tr w:rsidR="00113579" w:rsidRPr="00113579" w14:paraId="400FBF94" w14:textId="77777777" w:rsidTr="00D50229">
        <w:trPr>
          <w:gridAfter w:val="1"/>
          <w:wAfter w:w="222" w:type="dxa"/>
          <w:trHeight w:val="278"/>
        </w:trPr>
        <w:tc>
          <w:tcPr>
            <w:tcW w:w="696" w:type="dxa"/>
            <w:hideMark/>
          </w:tcPr>
          <w:p w14:paraId="78F2575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223</w:t>
            </w:r>
          </w:p>
        </w:tc>
        <w:tc>
          <w:tcPr>
            <w:tcW w:w="1709" w:type="dxa"/>
            <w:hideMark/>
          </w:tcPr>
          <w:p w14:paraId="040E5DB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+С111-1771</w:t>
            </w:r>
          </w:p>
        </w:tc>
        <w:tc>
          <w:tcPr>
            <w:tcW w:w="4883" w:type="dxa"/>
            <w:hideMark/>
          </w:tcPr>
          <w:p w14:paraId="362EABC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Свердла кільцеві алмазні, діаметр 100 мм</w:t>
            </w:r>
          </w:p>
        </w:tc>
        <w:tc>
          <w:tcPr>
            <w:tcW w:w="1130" w:type="dxa"/>
            <w:hideMark/>
          </w:tcPr>
          <w:p w14:paraId="3780806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57CBC9F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-0,14544</w:t>
            </w:r>
          </w:p>
        </w:tc>
      </w:tr>
      <w:tr w:rsidR="00113579" w:rsidRPr="00113579" w14:paraId="5C76405F" w14:textId="77777777" w:rsidTr="00D50229">
        <w:trPr>
          <w:gridAfter w:val="1"/>
          <w:wAfter w:w="222" w:type="dxa"/>
          <w:trHeight w:val="298"/>
        </w:trPr>
        <w:tc>
          <w:tcPr>
            <w:tcW w:w="696" w:type="dxa"/>
            <w:hideMark/>
          </w:tcPr>
          <w:p w14:paraId="3735691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lastRenderedPageBreak/>
              <w:t> </w:t>
            </w:r>
          </w:p>
        </w:tc>
        <w:tc>
          <w:tcPr>
            <w:tcW w:w="1709" w:type="dxa"/>
            <w:hideMark/>
          </w:tcPr>
          <w:p w14:paraId="170E109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4883" w:type="dxa"/>
            <w:hideMark/>
          </w:tcPr>
          <w:p w14:paraId="119E69C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</w:p>
        </w:tc>
        <w:tc>
          <w:tcPr>
            <w:tcW w:w="1130" w:type="dxa"/>
            <w:hideMark/>
          </w:tcPr>
          <w:p w14:paraId="054C249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1273" w:type="dxa"/>
            <w:hideMark/>
          </w:tcPr>
          <w:p w14:paraId="5523E0D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</w:tr>
      <w:tr w:rsidR="00113579" w:rsidRPr="00113579" w14:paraId="3AE9B269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3F905E4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1709" w:type="dxa"/>
            <w:hideMark/>
          </w:tcPr>
          <w:p w14:paraId="207E3EA9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4883" w:type="dxa"/>
            <w:hideMark/>
          </w:tcPr>
          <w:p w14:paraId="2636A3F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Енергоносiї машин, врахованих в складi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загальновиробничих витрат</w:t>
            </w:r>
          </w:p>
        </w:tc>
        <w:tc>
          <w:tcPr>
            <w:tcW w:w="1130" w:type="dxa"/>
            <w:hideMark/>
          </w:tcPr>
          <w:p w14:paraId="193C70D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1273" w:type="dxa"/>
            <w:hideMark/>
          </w:tcPr>
          <w:p w14:paraId="3EC2314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</w:tr>
      <w:tr w:rsidR="00113579" w:rsidRPr="00113579" w14:paraId="3AAC87FD" w14:textId="77777777" w:rsidTr="00D50229">
        <w:trPr>
          <w:gridAfter w:val="1"/>
          <w:wAfter w:w="222" w:type="dxa"/>
          <w:trHeight w:val="235"/>
        </w:trPr>
        <w:tc>
          <w:tcPr>
            <w:tcW w:w="696" w:type="dxa"/>
            <w:hideMark/>
          </w:tcPr>
          <w:p w14:paraId="326E276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224</w:t>
            </w:r>
          </w:p>
        </w:tc>
        <w:tc>
          <w:tcPr>
            <w:tcW w:w="1709" w:type="dxa"/>
            <w:hideMark/>
          </w:tcPr>
          <w:p w14:paraId="46EAA2A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С1999-9003</w:t>
            </w:r>
          </w:p>
        </w:tc>
        <w:tc>
          <w:tcPr>
            <w:tcW w:w="4883" w:type="dxa"/>
            <w:hideMark/>
          </w:tcPr>
          <w:p w14:paraId="326E299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Бензин</w:t>
            </w:r>
          </w:p>
        </w:tc>
        <w:tc>
          <w:tcPr>
            <w:tcW w:w="1130" w:type="dxa"/>
            <w:hideMark/>
          </w:tcPr>
          <w:p w14:paraId="473E9904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кг</w:t>
            </w:r>
          </w:p>
        </w:tc>
        <w:tc>
          <w:tcPr>
            <w:tcW w:w="1273" w:type="dxa"/>
            <w:hideMark/>
          </w:tcPr>
          <w:p w14:paraId="4780FE6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1,5858</w:t>
            </w:r>
          </w:p>
        </w:tc>
      </w:tr>
      <w:tr w:rsidR="00113579" w:rsidRPr="00113579" w14:paraId="7D7FD6B5" w14:textId="77777777" w:rsidTr="00D50229">
        <w:trPr>
          <w:gridAfter w:val="1"/>
          <w:wAfter w:w="222" w:type="dxa"/>
          <w:trHeight w:val="281"/>
        </w:trPr>
        <w:tc>
          <w:tcPr>
            <w:tcW w:w="696" w:type="dxa"/>
            <w:hideMark/>
          </w:tcPr>
          <w:p w14:paraId="07E9D53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225</w:t>
            </w:r>
          </w:p>
        </w:tc>
        <w:tc>
          <w:tcPr>
            <w:tcW w:w="1709" w:type="dxa"/>
            <w:hideMark/>
          </w:tcPr>
          <w:p w14:paraId="30A4A24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С1999-9001</w:t>
            </w:r>
          </w:p>
        </w:tc>
        <w:tc>
          <w:tcPr>
            <w:tcW w:w="4883" w:type="dxa"/>
            <w:hideMark/>
          </w:tcPr>
          <w:p w14:paraId="36F3343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Електроенергія</w:t>
            </w:r>
          </w:p>
        </w:tc>
        <w:tc>
          <w:tcPr>
            <w:tcW w:w="1130" w:type="dxa"/>
            <w:hideMark/>
          </w:tcPr>
          <w:p w14:paraId="2B2736C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кВт-год</w:t>
            </w:r>
          </w:p>
        </w:tc>
        <w:tc>
          <w:tcPr>
            <w:tcW w:w="1273" w:type="dxa"/>
            <w:hideMark/>
          </w:tcPr>
          <w:p w14:paraId="1A6DB32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18,8094</w:t>
            </w:r>
          </w:p>
        </w:tc>
      </w:tr>
      <w:tr w:rsidR="00113579" w:rsidRPr="00113579" w14:paraId="38D15168" w14:textId="77777777" w:rsidTr="00D50229">
        <w:trPr>
          <w:gridAfter w:val="1"/>
          <w:wAfter w:w="222" w:type="dxa"/>
          <w:trHeight w:val="271"/>
        </w:trPr>
        <w:tc>
          <w:tcPr>
            <w:tcW w:w="696" w:type="dxa"/>
            <w:hideMark/>
          </w:tcPr>
          <w:p w14:paraId="2C5CC64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226</w:t>
            </w:r>
          </w:p>
        </w:tc>
        <w:tc>
          <w:tcPr>
            <w:tcW w:w="1709" w:type="dxa"/>
            <w:hideMark/>
          </w:tcPr>
          <w:p w14:paraId="7E2F7A9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С1999-9005</w:t>
            </w:r>
          </w:p>
        </w:tc>
        <w:tc>
          <w:tcPr>
            <w:tcW w:w="4883" w:type="dxa"/>
            <w:hideMark/>
          </w:tcPr>
          <w:p w14:paraId="7E7FDDA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Мастильні матеріали</w:t>
            </w:r>
          </w:p>
        </w:tc>
        <w:tc>
          <w:tcPr>
            <w:tcW w:w="1130" w:type="dxa"/>
            <w:hideMark/>
          </w:tcPr>
          <w:p w14:paraId="0A67635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кг</w:t>
            </w:r>
          </w:p>
        </w:tc>
        <w:tc>
          <w:tcPr>
            <w:tcW w:w="1273" w:type="dxa"/>
            <w:hideMark/>
          </w:tcPr>
          <w:p w14:paraId="3B5B4E2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0,2763</w:t>
            </w:r>
          </w:p>
        </w:tc>
      </w:tr>
      <w:tr w:rsidR="00113579" w:rsidRPr="00113579" w14:paraId="73583807" w14:textId="77777777" w:rsidTr="00D50229">
        <w:trPr>
          <w:gridAfter w:val="1"/>
          <w:wAfter w:w="222" w:type="dxa"/>
          <w:trHeight w:val="274"/>
        </w:trPr>
        <w:tc>
          <w:tcPr>
            <w:tcW w:w="696" w:type="dxa"/>
            <w:hideMark/>
          </w:tcPr>
          <w:p w14:paraId="512CE19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227</w:t>
            </w:r>
          </w:p>
        </w:tc>
        <w:tc>
          <w:tcPr>
            <w:tcW w:w="1709" w:type="dxa"/>
            <w:hideMark/>
          </w:tcPr>
          <w:p w14:paraId="41D648E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С1999-9006</w:t>
            </w:r>
          </w:p>
        </w:tc>
        <w:tc>
          <w:tcPr>
            <w:tcW w:w="4883" w:type="dxa"/>
            <w:hideMark/>
          </w:tcPr>
          <w:p w14:paraId="54B7757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Гідравлічна рідина</w:t>
            </w:r>
          </w:p>
        </w:tc>
        <w:tc>
          <w:tcPr>
            <w:tcW w:w="1130" w:type="dxa"/>
            <w:hideMark/>
          </w:tcPr>
          <w:p w14:paraId="1D237017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кг</w:t>
            </w:r>
          </w:p>
        </w:tc>
        <w:tc>
          <w:tcPr>
            <w:tcW w:w="1273" w:type="dxa"/>
            <w:hideMark/>
          </w:tcPr>
          <w:p w14:paraId="738FEBD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0,1749</w:t>
            </w:r>
          </w:p>
        </w:tc>
      </w:tr>
      <w:tr w:rsidR="00113579" w:rsidRPr="00113579" w14:paraId="5667B592" w14:textId="77777777" w:rsidTr="00D50229">
        <w:trPr>
          <w:gridAfter w:val="1"/>
          <w:wAfter w:w="222" w:type="dxa"/>
          <w:trHeight w:val="298"/>
        </w:trPr>
        <w:tc>
          <w:tcPr>
            <w:tcW w:w="696" w:type="dxa"/>
            <w:hideMark/>
          </w:tcPr>
          <w:p w14:paraId="1A6A4DF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1709" w:type="dxa"/>
            <w:hideMark/>
          </w:tcPr>
          <w:p w14:paraId="7B3DEC7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4883" w:type="dxa"/>
            <w:hideMark/>
          </w:tcPr>
          <w:p w14:paraId="11A4CAF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</w:pPr>
          </w:p>
        </w:tc>
        <w:tc>
          <w:tcPr>
            <w:tcW w:w="1130" w:type="dxa"/>
            <w:hideMark/>
          </w:tcPr>
          <w:p w14:paraId="7A0A97B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1273" w:type="dxa"/>
            <w:hideMark/>
          </w:tcPr>
          <w:p w14:paraId="036BB76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  <w:t> </w:t>
            </w:r>
          </w:p>
        </w:tc>
      </w:tr>
      <w:tr w:rsidR="00113579" w:rsidRPr="00113579" w14:paraId="3DD4944A" w14:textId="77777777" w:rsidTr="00D50229">
        <w:trPr>
          <w:gridAfter w:val="1"/>
          <w:wAfter w:w="222" w:type="dxa"/>
          <w:trHeight w:val="308"/>
        </w:trPr>
        <w:tc>
          <w:tcPr>
            <w:tcW w:w="696" w:type="dxa"/>
            <w:hideMark/>
          </w:tcPr>
          <w:p w14:paraId="63AD82FF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1709" w:type="dxa"/>
            <w:hideMark/>
          </w:tcPr>
          <w:p w14:paraId="12874C21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4883" w:type="dxa"/>
            <w:hideMark/>
          </w:tcPr>
          <w:p w14:paraId="6B80392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u w:val="single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u w:val="single"/>
                <w:lang w:eastAsia="uk-UA"/>
              </w:rPr>
              <w:t>IV. Устаткування</w:t>
            </w:r>
          </w:p>
        </w:tc>
        <w:tc>
          <w:tcPr>
            <w:tcW w:w="1130" w:type="dxa"/>
            <w:hideMark/>
          </w:tcPr>
          <w:p w14:paraId="311D324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u w:val="single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u w:val="single"/>
                <w:lang w:eastAsia="uk-UA"/>
              </w:rPr>
              <w:t> </w:t>
            </w:r>
          </w:p>
        </w:tc>
        <w:tc>
          <w:tcPr>
            <w:tcW w:w="1273" w:type="dxa"/>
            <w:hideMark/>
          </w:tcPr>
          <w:p w14:paraId="481DE48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u w:val="single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u w:val="single"/>
                <w:lang w:eastAsia="uk-UA"/>
              </w:rPr>
              <w:t> </w:t>
            </w:r>
          </w:p>
        </w:tc>
      </w:tr>
      <w:tr w:rsidR="00113579" w:rsidRPr="00113579" w14:paraId="79BBF7EE" w14:textId="77777777" w:rsidTr="00D50229">
        <w:trPr>
          <w:gridAfter w:val="1"/>
          <w:wAfter w:w="222" w:type="dxa"/>
          <w:trHeight w:val="490"/>
        </w:trPr>
        <w:tc>
          <w:tcPr>
            <w:tcW w:w="696" w:type="dxa"/>
            <w:hideMark/>
          </w:tcPr>
          <w:p w14:paraId="1F49A9C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228</w:t>
            </w:r>
          </w:p>
        </w:tc>
        <w:tc>
          <w:tcPr>
            <w:tcW w:w="1709" w:type="dxa"/>
            <w:hideMark/>
          </w:tcPr>
          <w:p w14:paraId="680341C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&amp;2403-11164-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31-1</w:t>
            </w:r>
          </w:p>
        </w:tc>
        <w:tc>
          <w:tcPr>
            <w:tcW w:w="4883" w:type="dxa"/>
            <w:hideMark/>
          </w:tcPr>
          <w:p w14:paraId="5FFEA31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Станція біологічног очищення з кришкою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MakBoxBio-50</w:t>
            </w:r>
          </w:p>
        </w:tc>
        <w:tc>
          <w:tcPr>
            <w:tcW w:w="1130" w:type="dxa"/>
            <w:hideMark/>
          </w:tcPr>
          <w:p w14:paraId="46C38D9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571C74D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4</w:t>
            </w:r>
          </w:p>
        </w:tc>
      </w:tr>
      <w:tr w:rsidR="00113579" w:rsidRPr="00113579" w14:paraId="51261423" w14:textId="77777777" w:rsidTr="00D50229">
        <w:trPr>
          <w:gridAfter w:val="1"/>
          <w:wAfter w:w="222" w:type="dxa"/>
          <w:trHeight w:val="270"/>
        </w:trPr>
        <w:tc>
          <w:tcPr>
            <w:tcW w:w="696" w:type="dxa"/>
            <w:hideMark/>
          </w:tcPr>
          <w:p w14:paraId="3B2367C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229</w:t>
            </w:r>
          </w:p>
        </w:tc>
        <w:tc>
          <w:tcPr>
            <w:tcW w:w="1709" w:type="dxa"/>
            <w:hideMark/>
          </w:tcPr>
          <w:p w14:paraId="585078E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&amp;1808-35001-2</w:t>
            </w:r>
          </w:p>
        </w:tc>
        <w:tc>
          <w:tcPr>
            <w:tcW w:w="4883" w:type="dxa"/>
            <w:hideMark/>
          </w:tcPr>
          <w:p w14:paraId="223A562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Шнековий дегідратор</w:t>
            </w:r>
          </w:p>
        </w:tc>
        <w:tc>
          <w:tcPr>
            <w:tcW w:w="1130" w:type="dxa"/>
            <w:hideMark/>
          </w:tcPr>
          <w:p w14:paraId="3308377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5D45930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316CC0D0" w14:textId="77777777" w:rsidTr="00D50229">
        <w:trPr>
          <w:gridAfter w:val="1"/>
          <w:wAfter w:w="222" w:type="dxa"/>
          <w:trHeight w:val="274"/>
        </w:trPr>
        <w:tc>
          <w:tcPr>
            <w:tcW w:w="696" w:type="dxa"/>
            <w:hideMark/>
          </w:tcPr>
          <w:p w14:paraId="3CDF5D1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230</w:t>
            </w:r>
          </w:p>
        </w:tc>
        <w:tc>
          <w:tcPr>
            <w:tcW w:w="1709" w:type="dxa"/>
            <w:hideMark/>
          </w:tcPr>
          <w:p w14:paraId="6002A45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&amp;2302-9007-1</w:t>
            </w:r>
          </w:p>
        </w:tc>
        <w:tc>
          <w:tcPr>
            <w:tcW w:w="4883" w:type="dxa"/>
            <w:hideMark/>
          </w:tcPr>
          <w:p w14:paraId="6067F39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Повітродувка для станції біологічного очищення</w:t>
            </w:r>
          </w:p>
        </w:tc>
        <w:tc>
          <w:tcPr>
            <w:tcW w:w="1130" w:type="dxa"/>
            <w:hideMark/>
          </w:tcPr>
          <w:p w14:paraId="0EF92BC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0811E43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5</w:t>
            </w:r>
          </w:p>
        </w:tc>
      </w:tr>
      <w:tr w:rsidR="00113579" w:rsidRPr="00113579" w14:paraId="62A3D718" w14:textId="77777777" w:rsidTr="00D50229">
        <w:trPr>
          <w:gridAfter w:val="1"/>
          <w:wAfter w:w="222" w:type="dxa"/>
          <w:trHeight w:val="1686"/>
        </w:trPr>
        <w:tc>
          <w:tcPr>
            <w:tcW w:w="696" w:type="dxa"/>
            <w:hideMark/>
          </w:tcPr>
          <w:p w14:paraId="342DB33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231</w:t>
            </w:r>
          </w:p>
        </w:tc>
        <w:tc>
          <w:tcPr>
            <w:tcW w:w="1709" w:type="dxa"/>
            <w:hideMark/>
          </w:tcPr>
          <w:p w14:paraId="5840518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&amp;1914-1022-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44</w:t>
            </w:r>
          </w:p>
        </w:tc>
        <w:tc>
          <w:tcPr>
            <w:tcW w:w="4883" w:type="dxa"/>
            <w:hideMark/>
          </w:tcPr>
          <w:p w14:paraId="3684125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КНС полімерна стільникова в складі: корпус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КНС; горловина; драбина; система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вентилювання; ланцюги для насосу- 2шт ;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направляючі для насосу- 2шт ; зворотній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клапан VK 2"- 2шт ; кран 2"-2шт ; муфта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автоматична DN50-2 шт; насоси з ріжучим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механізмом GrundFOS SEG-2 шт</w:t>
            </w:r>
          </w:p>
        </w:tc>
        <w:tc>
          <w:tcPr>
            <w:tcW w:w="1130" w:type="dxa"/>
            <w:hideMark/>
          </w:tcPr>
          <w:p w14:paraId="03BF6D5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компл</w:t>
            </w:r>
          </w:p>
        </w:tc>
        <w:tc>
          <w:tcPr>
            <w:tcW w:w="1273" w:type="dxa"/>
            <w:hideMark/>
          </w:tcPr>
          <w:p w14:paraId="61D27A1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38B5A024" w14:textId="77777777" w:rsidTr="00D50229">
        <w:trPr>
          <w:gridAfter w:val="1"/>
          <w:wAfter w:w="222" w:type="dxa"/>
          <w:trHeight w:val="649"/>
        </w:trPr>
        <w:tc>
          <w:tcPr>
            <w:tcW w:w="696" w:type="dxa"/>
            <w:hideMark/>
          </w:tcPr>
          <w:p w14:paraId="427F99C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232</w:t>
            </w:r>
          </w:p>
        </w:tc>
        <w:tc>
          <w:tcPr>
            <w:tcW w:w="1709" w:type="dxa"/>
            <w:hideMark/>
          </w:tcPr>
          <w:p w14:paraId="343B038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&amp;1601-1022-1</w:t>
            </w:r>
          </w:p>
        </w:tc>
        <w:tc>
          <w:tcPr>
            <w:tcW w:w="4883" w:type="dxa"/>
            <w:hideMark/>
          </w:tcPr>
          <w:p w14:paraId="5703B15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Фільтр доочищення MaxBoxFloc-100 з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повітропроводами та напірними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трубопроводами в комплекті</w:t>
            </w:r>
          </w:p>
        </w:tc>
        <w:tc>
          <w:tcPr>
            <w:tcW w:w="1130" w:type="dxa"/>
            <w:hideMark/>
          </w:tcPr>
          <w:p w14:paraId="43B6C87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комплект</w:t>
            </w:r>
          </w:p>
        </w:tc>
        <w:tc>
          <w:tcPr>
            <w:tcW w:w="1273" w:type="dxa"/>
            <w:hideMark/>
          </w:tcPr>
          <w:p w14:paraId="56348A9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</w:t>
            </w:r>
          </w:p>
        </w:tc>
      </w:tr>
      <w:tr w:rsidR="00113579" w:rsidRPr="00113579" w14:paraId="23147CBC" w14:textId="77777777" w:rsidTr="00D50229">
        <w:trPr>
          <w:gridAfter w:val="1"/>
          <w:wAfter w:w="222" w:type="dxa"/>
          <w:trHeight w:val="236"/>
        </w:trPr>
        <w:tc>
          <w:tcPr>
            <w:tcW w:w="696" w:type="dxa"/>
            <w:hideMark/>
          </w:tcPr>
          <w:p w14:paraId="2ACD646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233</w:t>
            </w:r>
          </w:p>
        </w:tc>
        <w:tc>
          <w:tcPr>
            <w:tcW w:w="1709" w:type="dxa"/>
            <w:hideMark/>
          </w:tcPr>
          <w:p w14:paraId="2491059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&amp;1517-11108-53</w:t>
            </w:r>
          </w:p>
        </w:tc>
        <w:tc>
          <w:tcPr>
            <w:tcW w:w="4883" w:type="dxa"/>
            <w:hideMark/>
          </w:tcPr>
          <w:p w14:paraId="6A90C46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Щит керування очисною станцією</w:t>
            </w:r>
          </w:p>
        </w:tc>
        <w:tc>
          <w:tcPr>
            <w:tcW w:w="1130" w:type="dxa"/>
            <w:hideMark/>
          </w:tcPr>
          <w:p w14:paraId="4ECB8CF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71ECC37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7C40FF61" w14:textId="77777777" w:rsidTr="00D50229">
        <w:trPr>
          <w:gridAfter w:val="1"/>
          <w:wAfter w:w="222" w:type="dxa"/>
          <w:trHeight w:val="423"/>
        </w:trPr>
        <w:tc>
          <w:tcPr>
            <w:tcW w:w="696" w:type="dxa"/>
            <w:hideMark/>
          </w:tcPr>
          <w:p w14:paraId="6402088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234</w:t>
            </w:r>
          </w:p>
        </w:tc>
        <w:tc>
          <w:tcPr>
            <w:tcW w:w="1709" w:type="dxa"/>
            <w:hideMark/>
          </w:tcPr>
          <w:p w14:paraId="3D0EAAF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&amp;2410-2007-1</w:t>
            </w:r>
          </w:p>
        </w:tc>
        <w:tc>
          <w:tcPr>
            <w:tcW w:w="4883" w:type="dxa"/>
            <w:hideMark/>
          </w:tcPr>
          <w:p w14:paraId="76C0AF5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Установка гідролізу гіпохлориду натрію з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автоматичним дозатором</w:t>
            </w:r>
          </w:p>
        </w:tc>
        <w:tc>
          <w:tcPr>
            <w:tcW w:w="1130" w:type="dxa"/>
            <w:hideMark/>
          </w:tcPr>
          <w:p w14:paraId="5913D454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68C5830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202EEA1E" w14:textId="77777777" w:rsidTr="00D50229">
        <w:trPr>
          <w:gridAfter w:val="1"/>
          <w:wAfter w:w="222" w:type="dxa"/>
          <w:trHeight w:val="276"/>
        </w:trPr>
        <w:tc>
          <w:tcPr>
            <w:tcW w:w="696" w:type="dxa"/>
            <w:hideMark/>
          </w:tcPr>
          <w:p w14:paraId="649229E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235</w:t>
            </w:r>
          </w:p>
        </w:tc>
        <w:tc>
          <w:tcPr>
            <w:tcW w:w="1709" w:type="dxa"/>
            <w:hideMark/>
          </w:tcPr>
          <w:p w14:paraId="565E013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&amp;2302-9007-3</w:t>
            </w:r>
          </w:p>
        </w:tc>
        <w:tc>
          <w:tcPr>
            <w:tcW w:w="4883" w:type="dxa"/>
            <w:hideMark/>
          </w:tcPr>
          <w:p w14:paraId="6F60AE2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Технологічне приміщення</w:t>
            </w:r>
          </w:p>
        </w:tc>
        <w:tc>
          <w:tcPr>
            <w:tcW w:w="1130" w:type="dxa"/>
            <w:hideMark/>
          </w:tcPr>
          <w:p w14:paraId="6B0724C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0C1BC3B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439D0BFB" w14:textId="77777777" w:rsidTr="00D50229">
        <w:trPr>
          <w:gridAfter w:val="1"/>
          <w:wAfter w:w="222" w:type="dxa"/>
          <w:trHeight w:val="266"/>
        </w:trPr>
        <w:tc>
          <w:tcPr>
            <w:tcW w:w="696" w:type="dxa"/>
            <w:hideMark/>
          </w:tcPr>
          <w:p w14:paraId="42D836B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236</w:t>
            </w:r>
          </w:p>
        </w:tc>
        <w:tc>
          <w:tcPr>
            <w:tcW w:w="1709" w:type="dxa"/>
            <w:hideMark/>
          </w:tcPr>
          <w:p w14:paraId="7BB7348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&amp;1504-15240-1</w:t>
            </w:r>
          </w:p>
        </w:tc>
        <w:tc>
          <w:tcPr>
            <w:tcW w:w="4883" w:type="dxa"/>
            <w:hideMark/>
          </w:tcPr>
          <w:p w14:paraId="3E675ED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Муловий стабілізатор</w:t>
            </w:r>
          </w:p>
        </w:tc>
        <w:tc>
          <w:tcPr>
            <w:tcW w:w="1130" w:type="dxa"/>
            <w:hideMark/>
          </w:tcPr>
          <w:p w14:paraId="1EAEF7C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3963C58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1E386E57" w14:textId="77777777" w:rsidTr="00D50229">
        <w:trPr>
          <w:gridAfter w:val="1"/>
          <w:wAfter w:w="222" w:type="dxa"/>
          <w:trHeight w:val="284"/>
        </w:trPr>
        <w:tc>
          <w:tcPr>
            <w:tcW w:w="696" w:type="dxa"/>
            <w:hideMark/>
          </w:tcPr>
          <w:p w14:paraId="7AE16A6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237</w:t>
            </w:r>
          </w:p>
        </w:tc>
        <w:tc>
          <w:tcPr>
            <w:tcW w:w="1709" w:type="dxa"/>
            <w:hideMark/>
          </w:tcPr>
          <w:p w14:paraId="34BC09E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&amp;1808-35001-3</w:t>
            </w:r>
          </w:p>
        </w:tc>
        <w:tc>
          <w:tcPr>
            <w:tcW w:w="4883" w:type="dxa"/>
            <w:hideMark/>
          </w:tcPr>
          <w:p w14:paraId="2CD4889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Полімерна станція</w:t>
            </w:r>
          </w:p>
        </w:tc>
        <w:tc>
          <w:tcPr>
            <w:tcW w:w="1130" w:type="dxa"/>
            <w:hideMark/>
          </w:tcPr>
          <w:p w14:paraId="70898A2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6786174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42BA949E" w14:textId="77777777" w:rsidTr="00D50229">
        <w:trPr>
          <w:gridAfter w:val="1"/>
          <w:wAfter w:w="222" w:type="dxa"/>
          <w:trHeight w:val="260"/>
        </w:trPr>
        <w:tc>
          <w:tcPr>
            <w:tcW w:w="696" w:type="dxa"/>
            <w:hideMark/>
          </w:tcPr>
          <w:p w14:paraId="75EDCE2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238</w:t>
            </w:r>
          </w:p>
        </w:tc>
        <w:tc>
          <w:tcPr>
            <w:tcW w:w="1709" w:type="dxa"/>
            <w:hideMark/>
          </w:tcPr>
          <w:p w14:paraId="3F09AF9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&amp;2301-1054-22</w:t>
            </w:r>
          </w:p>
        </w:tc>
        <w:tc>
          <w:tcPr>
            <w:tcW w:w="4883" w:type="dxa"/>
            <w:hideMark/>
          </w:tcPr>
          <w:p w14:paraId="71A2FBF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Насос муловий N=0,75 кВт</w:t>
            </w:r>
          </w:p>
        </w:tc>
        <w:tc>
          <w:tcPr>
            <w:tcW w:w="1130" w:type="dxa"/>
            <w:hideMark/>
          </w:tcPr>
          <w:p w14:paraId="14A91C1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36A7141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</w:t>
            </w:r>
          </w:p>
        </w:tc>
      </w:tr>
      <w:tr w:rsidR="00113579" w:rsidRPr="00113579" w14:paraId="533C7022" w14:textId="77777777" w:rsidTr="00D50229">
        <w:trPr>
          <w:gridAfter w:val="1"/>
          <w:wAfter w:w="222" w:type="dxa"/>
          <w:trHeight w:val="278"/>
        </w:trPr>
        <w:tc>
          <w:tcPr>
            <w:tcW w:w="696" w:type="dxa"/>
            <w:hideMark/>
          </w:tcPr>
          <w:p w14:paraId="0AE4383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239</w:t>
            </w:r>
          </w:p>
        </w:tc>
        <w:tc>
          <w:tcPr>
            <w:tcW w:w="1709" w:type="dxa"/>
            <w:hideMark/>
          </w:tcPr>
          <w:p w14:paraId="704D15A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&amp;2301-1054-21</w:t>
            </w:r>
          </w:p>
        </w:tc>
        <w:tc>
          <w:tcPr>
            <w:tcW w:w="4883" w:type="dxa"/>
            <w:hideMark/>
          </w:tcPr>
          <w:p w14:paraId="5845988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Насос муловий</w:t>
            </w:r>
          </w:p>
        </w:tc>
        <w:tc>
          <w:tcPr>
            <w:tcW w:w="1130" w:type="dxa"/>
            <w:hideMark/>
          </w:tcPr>
          <w:p w14:paraId="00F9C85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098876A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4</w:t>
            </w:r>
          </w:p>
        </w:tc>
      </w:tr>
      <w:tr w:rsidR="00113579" w:rsidRPr="00113579" w14:paraId="384CD3D5" w14:textId="77777777" w:rsidTr="00D50229">
        <w:trPr>
          <w:gridAfter w:val="1"/>
          <w:wAfter w:w="222" w:type="dxa"/>
          <w:trHeight w:val="410"/>
        </w:trPr>
        <w:tc>
          <w:tcPr>
            <w:tcW w:w="696" w:type="dxa"/>
            <w:hideMark/>
          </w:tcPr>
          <w:p w14:paraId="50A6A5A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240</w:t>
            </w:r>
          </w:p>
        </w:tc>
        <w:tc>
          <w:tcPr>
            <w:tcW w:w="1709" w:type="dxa"/>
            <w:hideMark/>
          </w:tcPr>
          <w:p w14:paraId="242EAD6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&amp;1501-4001-21</w:t>
            </w:r>
          </w:p>
        </w:tc>
        <w:tc>
          <w:tcPr>
            <w:tcW w:w="4883" w:type="dxa"/>
            <w:hideMark/>
          </w:tcPr>
          <w:p w14:paraId="2DBFDE5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Дизель-генератор в захисному кожусі Uном=380 В, 30,0 кВт ІР54 WATTSTREAM WS40-RS</w:t>
            </w:r>
          </w:p>
        </w:tc>
        <w:tc>
          <w:tcPr>
            <w:tcW w:w="1130" w:type="dxa"/>
            <w:hideMark/>
          </w:tcPr>
          <w:p w14:paraId="34C10B0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6CD1664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77DC8029" w14:textId="77777777" w:rsidTr="00D50229">
        <w:trPr>
          <w:gridAfter w:val="1"/>
          <w:wAfter w:w="222" w:type="dxa"/>
          <w:trHeight w:val="278"/>
        </w:trPr>
        <w:tc>
          <w:tcPr>
            <w:tcW w:w="696" w:type="dxa"/>
            <w:hideMark/>
          </w:tcPr>
          <w:p w14:paraId="766774E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241</w:t>
            </w:r>
          </w:p>
        </w:tc>
        <w:tc>
          <w:tcPr>
            <w:tcW w:w="1709" w:type="dxa"/>
            <w:hideMark/>
          </w:tcPr>
          <w:p w14:paraId="79FCE30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&amp;2302-9007-2</w:t>
            </w:r>
          </w:p>
        </w:tc>
        <w:tc>
          <w:tcPr>
            <w:tcW w:w="4883" w:type="dxa"/>
            <w:hideMark/>
          </w:tcPr>
          <w:p w14:paraId="759DD84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Приміщення повітродувної</w:t>
            </w:r>
          </w:p>
        </w:tc>
        <w:tc>
          <w:tcPr>
            <w:tcW w:w="1130" w:type="dxa"/>
            <w:hideMark/>
          </w:tcPr>
          <w:p w14:paraId="4380300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27BF7AF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27CCFB4A" w14:textId="77777777" w:rsidTr="00D50229">
        <w:trPr>
          <w:gridAfter w:val="1"/>
          <w:wAfter w:w="222" w:type="dxa"/>
          <w:trHeight w:val="268"/>
        </w:trPr>
        <w:tc>
          <w:tcPr>
            <w:tcW w:w="696" w:type="dxa"/>
            <w:hideMark/>
          </w:tcPr>
          <w:p w14:paraId="612D947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242</w:t>
            </w:r>
          </w:p>
        </w:tc>
        <w:tc>
          <w:tcPr>
            <w:tcW w:w="1709" w:type="dxa"/>
            <w:hideMark/>
          </w:tcPr>
          <w:p w14:paraId="2CA55E8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&amp;2301-1054-23</w:t>
            </w:r>
          </w:p>
        </w:tc>
        <w:tc>
          <w:tcPr>
            <w:tcW w:w="4883" w:type="dxa"/>
            <w:hideMark/>
          </w:tcPr>
          <w:p w14:paraId="5F28AEA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Насос дозування полімеру</w:t>
            </w:r>
          </w:p>
        </w:tc>
        <w:tc>
          <w:tcPr>
            <w:tcW w:w="1130" w:type="dxa"/>
            <w:hideMark/>
          </w:tcPr>
          <w:p w14:paraId="36C0D9F7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1F76B36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</w:t>
            </w:r>
          </w:p>
        </w:tc>
      </w:tr>
      <w:tr w:rsidR="00113579" w:rsidRPr="00113579" w14:paraId="77C09FBC" w14:textId="77777777" w:rsidTr="00D50229">
        <w:trPr>
          <w:gridAfter w:val="1"/>
          <w:wAfter w:w="222" w:type="dxa"/>
          <w:trHeight w:val="286"/>
        </w:trPr>
        <w:tc>
          <w:tcPr>
            <w:tcW w:w="696" w:type="dxa"/>
            <w:hideMark/>
          </w:tcPr>
          <w:p w14:paraId="7DD1184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243</w:t>
            </w:r>
          </w:p>
        </w:tc>
        <w:tc>
          <w:tcPr>
            <w:tcW w:w="1709" w:type="dxa"/>
            <w:hideMark/>
          </w:tcPr>
          <w:p w14:paraId="599E3AA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&amp;2415-1411-1</w:t>
            </w:r>
          </w:p>
        </w:tc>
        <w:tc>
          <w:tcPr>
            <w:tcW w:w="4883" w:type="dxa"/>
            <w:hideMark/>
          </w:tcPr>
          <w:p w14:paraId="263E170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Решітка канальна механічна</w:t>
            </w:r>
          </w:p>
        </w:tc>
        <w:tc>
          <w:tcPr>
            <w:tcW w:w="1130" w:type="dxa"/>
            <w:hideMark/>
          </w:tcPr>
          <w:p w14:paraId="37063E0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0585C41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0412B941" w14:textId="77777777" w:rsidTr="00D50229">
        <w:trPr>
          <w:gridAfter w:val="1"/>
          <w:wAfter w:w="222" w:type="dxa"/>
          <w:trHeight w:val="263"/>
        </w:trPr>
        <w:tc>
          <w:tcPr>
            <w:tcW w:w="696" w:type="dxa"/>
            <w:hideMark/>
          </w:tcPr>
          <w:p w14:paraId="33BCF96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244</w:t>
            </w:r>
          </w:p>
        </w:tc>
        <w:tc>
          <w:tcPr>
            <w:tcW w:w="1709" w:type="dxa"/>
            <w:hideMark/>
          </w:tcPr>
          <w:p w14:paraId="73B8422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&amp;2415-1411-2</w:t>
            </w:r>
          </w:p>
        </w:tc>
        <w:tc>
          <w:tcPr>
            <w:tcW w:w="4883" w:type="dxa"/>
            <w:hideMark/>
          </w:tcPr>
          <w:p w14:paraId="7ECF91C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Перепадний колодязь</w:t>
            </w:r>
          </w:p>
        </w:tc>
        <w:tc>
          <w:tcPr>
            <w:tcW w:w="1130" w:type="dxa"/>
            <w:hideMark/>
          </w:tcPr>
          <w:p w14:paraId="7C19ADE7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003172E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</w:t>
            </w:r>
          </w:p>
        </w:tc>
      </w:tr>
      <w:tr w:rsidR="00113579" w:rsidRPr="00113579" w14:paraId="78BD31F6" w14:textId="77777777" w:rsidTr="00D50229">
        <w:trPr>
          <w:gridAfter w:val="1"/>
          <w:wAfter w:w="222" w:type="dxa"/>
          <w:trHeight w:val="280"/>
        </w:trPr>
        <w:tc>
          <w:tcPr>
            <w:tcW w:w="696" w:type="dxa"/>
            <w:hideMark/>
          </w:tcPr>
          <w:p w14:paraId="5D59AD3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245</w:t>
            </w:r>
          </w:p>
        </w:tc>
        <w:tc>
          <w:tcPr>
            <w:tcW w:w="1709" w:type="dxa"/>
            <w:hideMark/>
          </w:tcPr>
          <w:p w14:paraId="5456B41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&amp;1808-35001-1</w:t>
            </w:r>
          </w:p>
        </w:tc>
        <w:tc>
          <w:tcPr>
            <w:tcW w:w="4883" w:type="dxa"/>
            <w:hideMark/>
          </w:tcPr>
          <w:p w14:paraId="1D4898C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Контактний резервуар</w:t>
            </w:r>
          </w:p>
        </w:tc>
        <w:tc>
          <w:tcPr>
            <w:tcW w:w="1130" w:type="dxa"/>
            <w:hideMark/>
          </w:tcPr>
          <w:p w14:paraId="0519AE6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4544BAC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34132822" w14:textId="77777777" w:rsidTr="00D50229">
        <w:trPr>
          <w:gridAfter w:val="1"/>
          <w:wAfter w:w="222" w:type="dxa"/>
          <w:trHeight w:val="270"/>
        </w:trPr>
        <w:tc>
          <w:tcPr>
            <w:tcW w:w="696" w:type="dxa"/>
            <w:hideMark/>
          </w:tcPr>
          <w:p w14:paraId="0D329EE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246</w:t>
            </w:r>
          </w:p>
        </w:tc>
        <w:tc>
          <w:tcPr>
            <w:tcW w:w="1709" w:type="dxa"/>
            <w:hideMark/>
          </w:tcPr>
          <w:p w14:paraId="6A0608F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&amp;2302-9007-11</w:t>
            </w:r>
          </w:p>
        </w:tc>
        <w:tc>
          <w:tcPr>
            <w:tcW w:w="4883" w:type="dxa"/>
            <w:hideMark/>
          </w:tcPr>
          <w:p w14:paraId="04929C7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Повітродувка на стабілізатор</w:t>
            </w:r>
          </w:p>
        </w:tc>
        <w:tc>
          <w:tcPr>
            <w:tcW w:w="1130" w:type="dxa"/>
            <w:hideMark/>
          </w:tcPr>
          <w:p w14:paraId="07882AB7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0DDB608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557FFBF7" w14:textId="77777777" w:rsidTr="00D50229">
        <w:trPr>
          <w:gridAfter w:val="1"/>
          <w:wAfter w:w="222" w:type="dxa"/>
          <w:trHeight w:val="274"/>
        </w:trPr>
        <w:tc>
          <w:tcPr>
            <w:tcW w:w="696" w:type="dxa"/>
            <w:hideMark/>
          </w:tcPr>
          <w:p w14:paraId="5DF77B5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247</w:t>
            </w:r>
          </w:p>
        </w:tc>
        <w:tc>
          <w:tcPr>
            <w:tcW w:w="1709" w:type="dxa"/>
            <w:hideMark/>
          </w:tcPr>
          <w:p w14:paraId="7A42998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&amp;1808-35001-4</w:t>
            </w:r>
          </w:p>
        </w:tc>
        <w:tc>
          <w:tcPr>
            <w:tcW w:w="4883" w:type="dxa"/>
            <w:hideMark/>
          </w:tcPr>
          <w:p w14:paraId="6808DEB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Збірний колодязь</w:t>
            </w:r>
          </w:p>
        </w:tc>
        <w:tc>
          <w:tcPr>
            <w:tcW w:w="1130" w:type="dxa"/>
            <w:hideMark/>
          </w:tcPr>
          <w:p w14:paraId="37549999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4395663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</w:t>
            </w:r>
          </w:p>
        </w:tc>
      </w:tr>
      <w:tr w:rsidR="00113579" w:rsidRPr="00113579" w14:paraId="67BB9331" w14:textId="77777777" w:rsidTr="00D50229">
        <w:trPr>
          <w:gridAfter w:val="1"/>
          <w:wAfter w:w="222" w:type="dxa"/>
          <w:trHeight w:val="278"/>
        </w:trPr>
        <w:tc>
          <w:tcPr>
            <w:tcW w:w="696" w:type="dxa"/>
            <w:hideMark/>
          </w:tcPr>
          <w:p w14:paraId="29F2095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248</w:t>
            </w:r>
          </w:p>
        </w:tc>
        <w:tc>
          <w:tcPr>
            <w:tcW w:w="1709" w:type="dxa"/>
            <w:hideMark/>
          </w:tcPr>
          <w:p w14:paraId="455D744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&amp;241649-1022-3</w:t>
            </w:r>
          </w:p>
        </w:tc>
        <w:tc>
          <w:tcPr>
            <w:tcW w:w="4883" w:type="dxa"/>
            <w:hideMark/>
          </w:tcPr>
          <w:p w14:paraId="2D426C3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Каналізаційний трубопровід Ду200</w:t>
            </w:r>
          </w:p>
        </w:tc>
        <w:tc>
          <w:tcPr>
            <w:tcW w:w="1130" w:type="dxa"/>
            <w:hideMark/>
          </w:tcPr>
          <w:p w14:paraId="683E11B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303B230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25</w:t>
            </w:r>
          </w:p>
        </w:tc>
      </w:tr>
      <w:tr w:rsidR="00113579" w:rsidRPr="00113579" w14:paraId="35EBD1AE" w14:textId="77777777" w:rsidTr="00D50229">
        <w:trPr>
          <w:gridAfter w:val="1"/>
          <w:wAfter w:w="222" w:type="dxa"/>
          <w:trHeight w:val="126"/>
        </w:trPr>
        <w:tc>
          <w:tcPr>
            <w:tcW w:w="696" w:type="dxa"/>
            <w:hideMark/>
          </w:tcPr>
          <w:p w14:paraId="220A9BD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249</w:t>
            </w:r>
          </w:p>
        </w:tc>
        <w:tc>
          <w:tcPr>
            <w:tcW w:w="1709" w:type="dxa"/>
            <w:hideMark/>
          </w:tcPr>
          <w:p w14:paraId="0C0A37B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&amp;2402-4051-11</w:t>
            </w:r>
          </w:p>
        </w:tc>
        <w:tc>
          <w:tcPr>
            <w:tcW w:w="4883" w:type="dxa"/>
            <w:hideMark/>
          </w:tcPr>
          <w:p w14:paraId="7F0742E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Повітропровід PPR Ду50</w:t>
            </w:r>
          </w:p>
        </w:tc>
        <w:tc>
          <w:tcPr>
            <w:tcW w:w="1130" w:type="dxa"/>
            <w:hideMark/>
          </w:tcPr>
          <w:p w14:paraId="549FCF8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компл</w:t>
            </w:r>
          </w:p>
        </w:tc>
        <w:tc>
          <w:tcPr>
            <w:tcW w:w="1273" w:type="dxa"/>
            <w:hideMark/>
          </w:tcPr>
          <w:p w14:paraId="11E9158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691BE4B1" w14:textId="77777777" w:rsidTr="00D50229">
        <w:trPr>
          <w:gridAfter w:val="1"/>
          <w:wAfter w:w="222" w:type="dxa"/>
          <w:trHeight w:val="172"/>
        </w:trPr>
        <w:tc>
          <w:tcPr>
            <w:tcW w:w="696" w:type="dxa"/>
            <w:hideMark/>
          </w:tcPr>
          <w:p w14:paraId="32D7E0C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250</w:t>
            </w:r>
          </w:p>
        </w:tc>
        <w:tc>
          <w:tcPr>
            <w:tcW w:w="1709" w:type="dxa"/>
            <w:hideMark/>
          </w:tcPr>
          <w:p w14:paraId="1ED7AAC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&amp;241649-1022-2</w:t>
            </w:r>
          </w:p>
        </w:tc>
        <w:tc>
          <w:tcPr>
            <w:tcW w:w="4883" w:type="dxa"/>
            <w:hideMark/>
          </w:tcPr>
          <w:p w14:paraId="52BE943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Каналізаційний трубопровід Ду160</w:t>
            </w:r>
          </w:p>
        </w:tc>
        <w:tc>
          <w:tcPr>
            <w:tcW w:w="1130" w:type="dxa"/>
            <w:hideMark/>
          </w:tcPr>
          <w:p w14:paraId="7449D81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4FF4458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30</w:t>
            </w:r>
          </w:p>
        </w:tc>
      </w:tr>
      <w:tr w:rsidR="00113579" w:rsidRPr="00113579" w14:paraId="4F9164E2" w14:textId="77777777" w:rsidTr="00D50229">
        <w:trPr>
          <w:gridAfter w:val="1"/>
          <w:wAfter w:w="222" w:type="dxa"/>
          <w:trHeight w:val="1636"/>
        </w:trPr>
        <w:tc>
          <w:tcPr>
            <w:tcW w:w="696" w:type="dxa"/>
            <w:hideMark/>
          </w:tcPr>
          <w:p w14:paraId="6E21514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251</w:t>
            </w:r>
          </w:p>
        </w:tc>
        <w:tc>
          <w:tcPr>
            <w:tcW w:w="1709" w:type="dxa"/>
            <w:hideMark/>
          </w:tcPr>
          <w:p w14:paraId="0F38487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&amp;1504-19085-2</w:t>
            </w:r>
          </w:p>
        </w:tc>
        <w:tc>
          <w:tcPr>
            <w:tcW w:w="4883" w:type="dxa"/>
            <w:hideMark/>
          </w:tcPr>
          <w:p w14:paraId="7D3FF8A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Ящик обліку з перекидним рубильником та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трифазним багатотарифним лічильником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електроенергії прямого підключення типу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NIK 2303 к.т.1,0 та автоматичним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вимикачем IC120N 3р Іном=80А на вводі та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IC60N 3р Іном=63А+ Іном=25А+ Іном=10А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на розподілі ЯУРП-А-100М-54</w:t>
            </w:r>
          </w:p>
        </w:tc>
        <w:tc>
          <w:tcPr>
            <w:tcW w:w="1130" w:type="dxa"/>
            <w:hideMark/>
          </w:tcPr>
          <w:p w14:paraId="1A341F0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5C9808A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3D94BF4B" w14:textId="77777777" w:rsidTr="00D50229">
        <w:trPr>
          <w:gridAfter w:val="1"/>
          <w:wAfter w:w="222" w:type="dxa"/>
          <w:trHeight w:val="270"/>
        </w:trPr>
        <w:tc>
          <w:tcPr>
            <w:tcW w:w="696" w:type="dxa"/>
            <w:hideMark/>
          </w:tcPr>
          <w:p w14:paraId="17D8070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252</w:t>
            </w:r>
          </w:p>
        </w:tc>
        <w:tc>
          <w:tcPr>
            <w:tcW w:w="1709" w:type="dxa"/>
            <w:hideMark/>
          </w:tcPr>
          <w:p w14:paraId="559136C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&amp;2402-4051-1</w:t>
            </w:r>
          </w:p>
        </w:tc>
        <w:tc>
          <w:tcPr>
            <w:tcW w:w="4883" w:type="dxa"/>
            <w:hideMark/>
          </w:tcPr>
          <w:p w14:paraId="3EEE8D5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Повітропровід PPR Ду75</w:t>
            </w:r>
          </w:p>
        </w:tc>
        <w:tc>
          <w:tcPr>
            <w:tcW w:w="1130" w:type="dxa"/>
            <w:hideMark/>
          </w:tcPr>
          <w:p w14:paraId="60B011E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компл</w:t>
            </w:r>
          </w:p>
        </w:tc>
        <w:tc>
          <w:tcPr>
            <w:tcW w:w="1273" w:type="dxa"/>
            <w:hideMark/>
          </w:tcPr>
          <w:p w14:paraId="5DAC7F1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5C4AE951" w14:textId="77777777" w:rsidTr="00D50229">
        <w:trPr>
          <w:gridAfter w:val="1"/>
          <w:wAfter w:w="222" w:type="dxa"/>
          <w:trHeight w:val="699"/>
        </w:trPr>
        <w:tc>
          <w:tcPr>
            <w:tcW w:w="696" w:type="dxa"/>
            <w:hideMark/>
          </w:tcPr>
          <w:p w14:paraId="0E7B789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253</w:t>
            </w:r>
          </w:p>
        </w:tc>
        <w:tc>
          <w:tcPr>
            <w:tcW w:w="1709" w:type="dxa"/>
            <w:hideMark/>
          </w:tcPr>
          <w:p w14:paraId="31CDF24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&amp;1504-1001-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25-12</w:t>
            </w:r>
          </w:p>
        </w:tc>
        <w:tc>
          <w:tcPr>
            <w:tcW w:w="4883" w:type="dxa"/>
            <w:hideMark/>
          </w:tcPr>
          <w:p w14:paraId="44D3605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Вимикач автоматичний триполюсний 100А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для встановлення в існуючій РП Easypact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EZC100N</w:t>
            </w:r>
          </w:p>
        </w:tc>
        <w:tc>
          <w:tcPr>
            <w:tcW w:w="1130" w:type="dxa"/>
            <w:hideMark/>
          </w:tcPr>
          <w:p w14:paraId="7C2389F9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7A71014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33396340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40E5B14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254</w:t>
            </w:r>
          </w:p>
        </w:tc>
        <w:tc>
          <w:tcPr>
            <w:tcW w:w="1709" w:type="dxa"/>
            <w:hideMark/>
          </w:tcPr>
          <w:p w14:paraId="46CDC28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&amp;1504-19085-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11-О</w:t>
            </w:r>
          </w:p>
        </w:tc>
        <w:tc>
          <w:tcPr>
            <w:tcW w:w="4883" w:type="dxa"/>
            <w:hideMark/>
          </w:tcPr>
          <w:p w14:paraId="5EABE26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Ящик керування освітленням Ін=25А, ІР21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Easypact EZC 100N</w:t>
            </w:r>
          </w:p>
        </w:tc>
        <w:tc>
          <w:tcPr>
            <w:tcW w:w="1130" w:type="dxa"/>
            <w:hideMark/>
          </w:tcPr>
          <w:p w14:paraId="03192F7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783F660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24FC19D2" w14:textId="77777777" w:rsidTr="00D50229">
        <w:trPr>
          <w:gridAfter w:val="1"/>
          <w:wAfter w:w="222" w:type="dxa"/>
          <w:trHeight w:val="235"/>
        </w:trPr>
        <w:tc>
          <w:tcPr>
            <w:tcW w:w="696" w:type="dxa"/>
            <w:hideMark/>
          </w:tcPr>
          <w:p w14:paraId="3BA156D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255</w:t>
            </w:r>
          </w:p>
        </w:tc>
        <w:tc>
          <w:tcPr>
            <w:tcW w:w="1709" w:type="dxa"/>
            <w:hideMark/>
          </w:tcPr>
          <w:p w14:paraId="378DE9C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&amp;241649-1022-1</w:t>
            </w:r>
          </w:p>
        </w:tc>
        <w:tc>
          <w:tcPr>
            <w:tcW w:w="4883" w:type="dxa"/>
            <w:hideMark/>
          </w:tcPr>
          <w:p w14:paraId="5A4E1F1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Трубопровід активного мулу</w:t>
            </w:r>
          </w:p>
        </w:tc>
        <w:tc>
          <w:tcPr>
            <w:tcW w:w="1130" w:type="dxa"/>
            <w:hideMark/>
          </w:tcPr>
          <w:p w14:paraId="020B2D6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01DA0B9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20</w:t>
            </w:r>
          </w:p>
        </w:tc>
      </w:tr>
      <w:tr w:rsidR="00113579" w:rsidRPr="00113579" w14:paraId="0D24545D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767755F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lastRenderedPageBreak/>
              <w:t>256</w:t>
            </w:r>
          </w:p>
        </w:tc>
        <w:tc>
          <w:tcPr>
            <w:tcW w:w="1709" w:type="dxa"/>
            <w:hideMark/>
          </w:tcPr>
          <w:p w14:paraId="5B29BE4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&amp;2410-2007-2</w:t>
            </w:r>
          </w:p>
        </w:tc>
        <w:tc>
          <w:tcPr>
            <w:tcW w:w="4883" w:type="dxa"/>
            <w:hideMark/>
          </w:tcPr>
          <w:p w14:paraId="6B75394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Комплект трубопроводів та запірної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арматури гіпохлориду натрію</w:t>
            </w:r>
          </w:p>
        </w:tc>
        <w:tc>
          <w:tcPr>
            <w:tcW w:w="1130" w:type="dxa"/>
            <w:hideMark/>
          </w:tcPr>
          <w:p w14:paraId="0B242FD1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компл</w:t>
            </w:r>
          </w:p>
        </w:tc>
        <w:tc>
          <w:tcPr>
            <w:tcW w:w="1273" w:type="dxa"/>
            <w:hideMark/>
          </w:tcPr>
          <w:p w14:paraId="064B2DA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0284CD05" w14:textId="77777777" w:rsidTr="00D50229">
        <w:trPr>
          <w:gridAfter w:val="1"/>
          <w:wAfter w:w="222" w:type="dxa"/>
          <w:trHeight w:val="298"/>
        </w:trPr>
        <w:tc>
          <w:tcPr>
            <w:tcW w:w="696" w:type="dxa"/>
            <w:hideMark/>
          </w:tcPr>
          <w:p w14:paraId="45C539B1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1709" w:type="dxa"/>
            <w:hideMark/>
          </w:tcPr>
          <w:p w14:paraId="3A43273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4883" w:type="dxa"/>
            <w:hideMark/>
          </w:tcPr>
          <w:p w14:paraId="3D43989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</w:p>
        </w:tc>
        <w:tc>
          <w:tcPr>
            <w:tcW w:w="1130" w:type="dxa"/>
            <w:hideMark/>
          </w:tcPr>
          <w:p w14:paraId="654169C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1273" w:type="dxa"/>
            <w:hideMark/>
          </w:tcPr>
          <w:p w14:paraId="1984462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</w:tr>
      <w:tr w:rsidR="00113579" w:rsidRPr="00113579" w14:paraId="14731B56" w14:textId="77777777" w:rsidTr="00D50229">
        <w:trPr>
          <w:gridAfter w:val="1"/>
          <w:wAfter w:w="222" w:type="dxa"/>
          <w:trHeight w:val="585"/>
        </w:trPr>
        <w:tc>
          <w:tcPr>
            <w:tcW w:w="696" w:type="dxa"/>
            <w:hideMark/>
          </w:tcPr>
          <w:p w14:paraId="3BB9F3C9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1709" w:type="dxa"/>
            <w:hideMark/>
          </w:tcPr>
          <w:p w14:paraId="67CA3DF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4883" w:type="dxa"/>
            <w:hideMark/>
          </w:tcPr>
          <w:p w14:paraId="54B8E6D4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  <w:t>Підсумкові витрати енергоносіїв</w:t>
            </w: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  <w:br/>
              <w:t>для усіх машин</w:t>
            </w:r>
          </w:p>
        </w:tc>
        <w:tc>
          <w:tcPr>
            <w:tcW w:w="1130" w:type="dxa"/>
            <w:hideMark/>
          </w:tcPr>
          <w:p w14:paraId="547C3DA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1273" w:type="dxa"/>
            <w:hideMark/>
          </w:tcPr>
          <w:p w14:paraId="3D55824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  <w:t> </w:t>
            </w:r>
          </w:p>
        </w:tc>
      </w:tr>
      <w:tr w:rsidR="00113579" w:rsidRPr="00113579" w14:paraId="20F4A8A7" w14:textId="77777777" w:rsidTr="00D50229">
        <w:trPr>
          <w:gridAfter w:val="1"/>
          <w:wAfter w:w="222" w:type="dxa"/>
          <w:trHeight w:val="298"/>
        </w:trPr>
        <w:tc>
          <w:tcPr>
            <w:tcW w:w="696" w:type="dxa"/>
            <w:hideMark/>
          </w:tcPr>
          <w:p w14:paraId="1EEC614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1709" w:type="dxa"/>
            <w:hideMark/>
          </w:tcPr>
          <w:p w14:paraId="6D5D7D2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4883" w:type="dxa"/>
            <w:hideMark/>
          </w:tcPr>
          <w:p w14:paraId="3696DAC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Електроенергія</w:t>
            </w:r>
          </w:p>
        </w:tc>
        <w:tc>
          <w:tcPr>
            <w:tcW w:w="1130" w:type="dxa"/>
            <w:hideMark/>
          </w:tcPr>
          <w:p w14:paraId="54547C61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кВт-год</w:t>
            </w:r>
          </w:p>
        </w:tc>
        <w:tc>
          <w:tcPr>
            <w:tcW w:w="1273" w:type="dxa"/>
            <w:hideMark/>
          </w:tcPr>
          <w:p w14:paraId="48347EE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832,163</w:t>
            </w:r>
          </w:p>
        </w:tc>
      </w:tr>
      <w:tr w:rsidR="00113579" w:rsidRPr="00113579" w14:paraId="6CFFB08C" w14:textId="77777777" w:rsidTr="00D50229">
        <w:trPr>
          <w:gridAfter w:val="1"/>
          <w:wAfter w:w="222" w:type="dxa"/>
          <w:trHeight w:val="298"/>
        </w:trPr>
        <w:tc>
          <w:tcPr>
            <w:tcW w:w="696" w:type="dxa"/>
            <w:hideMark/>
          </w:tcPr>
          <w:p w14:paraId="64F6CE8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1709" w:type="dxa"/>
            <w:hideMark/>
          </w:tcPr>
          <w:p w14:paraId="6B5D21C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4883" w:type="dxa"/>
            <w:hideMark/>
          </w:tcPr>
          <w:p w14:paraId="6EE58CE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Мастильні матеріали</w:t>
            </w:r>
          </w:p>
        </w:tc>
        <w:tc>
          <w:tcPr>
            <w:tcW w:w="1130" w:type="dxa"/>
            <w:hideMark/>
          </w:tcPr>
          <w:p w14:paraId="775A9FE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кг</w:t>
            </w:r>
          </w:p>
        </w:tc>
        <w:tc>
          <w:tcPr>
            <w:tcW w:w="1273" w:type="dxa"/>
            <w:hideMark/>
          </w:tcPr>
          <w:p w14:paraId="6AB6419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82,337</w:t>
            </w:r>
          </w:p>
        </w:tc>
      </w:tr>
      <w:tr w:rsidR="00113579" w:rsidRPr="00113579" w14:paraId="1613E276" w14:textId="77777777" w:rsidTr="00D50229">
        <w:trPr>
          <w:gridAfter w:val="1"/>
          <w:wAfter w:w="222" w:type="dxa"/>
          <w:trHeight w:val="298"/>
        </w:trPr>
        <w:tc>
          <w:tcPr>
            <w:tcW w:w="696" w:type="dxa"/>
            <w:hideMark/>
          </w:tcPr>
          <w:p w14:paraId="2824D18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1709" w:type="dxa"/>
            <w:hideMark/>
          </w:tcPr>
          <w:p w14:paraId="278662B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4883" w:type="dxa"/>
            <w:hideMark/>
          </w:tcPr>
          <w:p w14:paraId="69869F7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Гідравлічна рідина</w:t>
            </w:r>
          </w:p>
        </w:tc>
        <w:tc>
          <w:tcPr>
            <w:tcW w:w="1130" w:type="dxa"/>
            <w:hideMark/>
          </w:tcPr>
          <w:p w14:paraId="6CA0518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кг</w:t>
            </w:r>
          </w:p>
        </w:tc>
        <w:tc>
          <w:tcPr>
            <w:tcW w:w="1273" w:type="dxa"/>
            <w:hideMark/>
          </w:tcPr>
          <w:p w14:paraId="5D65665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11,431</w:t>
            </w:r>
          </w:p>
        </w:tc>
      </w:tr>
      <w:tr w:rsidR="00113579" w:rsidRPr="00113579" w14:paraId="27F61D7D" w14:textId="77777777" w:rsidTr="00D50229">
        <w:trPr>
          <w:gridAfter w:val="1"/>
          <w:wAfter w:w="222" w:type="dxa"/>
          <w:trHeight w:val="298"/>
        </w:trPr>
        <w:tc>
          <w:tcPr>
            <w:tcW w:w="696" w:type="dxa"/>
            <w:hideMark/>
          </w:tcPr>
          <w:p w14:paraId="13E38DF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1709" w:type="dxa"/>
            <w:hideMark/>
          </w:tcPr>
          <w:p w14:paraId="1BC98F4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4883" w:type="dxa"/>
            <w:hideMark/>
          </w:tcPr>
          <w:p w14:paraId="1E895A4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Бензин</w:t>
            </w:r>
          </w:p>
        </w:tc>
        <w:tc>
          <w:tcPr>
            <w:tcW w:w="1130" w:type="dxa"/>
            <w:hideMark/>
          </w:tcPr>
          <w:p w14:paraId="165908F9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л</w:t>
            </w:r>
          </w:p>
        </w:tc>
        <w:tc>
          <w:tcPr>
            <w:tcW w:w="1273" w:type="dxa"/>
            <w:hideMark/>
          </w:tcPr>
          <w:p w14:paraId="70B9EE4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211,747</w:t>
            </w:r>
          </w:p>
        </w:tc>
      </w:tr>
      <w:tr w:rsidR="00113579" w:rsidRPr="00113579" w14:paraId="16CB7C89" w14:textId="77777777" w:rsidTr="00D50229">
        <w:trPr>
          <w:gridAfter w:val="1"/>
          <w:wAfter w:w="222" w:type="dxa"/>
          <w:trHeight w:val="298"/>
        </w:trPr>
        <w:tc>
          <w:tcPr>
            <w:tcW w:w="696" w:type="dxa"/>
            <w:hideMark/>
          </w:tcPr>
          <w:p w14:paraId="27D6113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1709" w:type="dxa"/>
            <w:hideMark/>
          </w:tcPr>
          <w:p w14:paraId="5A5F256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4883" w:type="dxa"/>
            <w:hideMark/>
          </w:tcPr>
          <w:p w14:paraId="0F2B942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Дизельне паливо</w:t>
            </w:r>
          </w:p>
        </w:tc>
        <w:tc>
          <w:tcPr>
            <w:tcW w:w="1130" w:type="dxa"/>
            <w:hideMark/>
          </w:tcPr>
          <w:p w14:paraId="15DF4F9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л</w:t>
            </w:r>
          </w:p>
        </w:tc>
        <w:tc>
          <w:tcPr>
            <w:tcW w:w="1273" w:type="dxa"/>
            <w:hideMark/>
          </w:tcPr>
          <w:p w14:paraId="32FC5EB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1415,013</w:t>
            </w:r>
          </w:p>
        </w:tc>
      </w:tr>
    </w:tbl>
    <w:p w14:paraId="1775619F" w14:textId="77777777" w:rsidR="00113579" w:rsidRPr="00113579" w:rsidRDefault="00113579" w:rsidP="0011357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2"/>
          <w:sz w:val="21"/>
          <w:szCs w:val="21"/>
          <w:lang w:eastAsia="ru-RU"/>
        </w:rPr>
      </w:pPr>
    </w:p>
    <w:p w14:paraId="5B9E5B95" w14:textId="652C4C54" w:rsidR="000027F5" w:rsidRDefault="000027F5" w:rsidP="001B6160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0027F5" w:rsidSect="00C874C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94CE8"/>
    <w:multiLevelType w:val="multilevel"/>
    <w:tmpl w:val="577E1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B86093A"/>
    <w:multiLevelType w:val="multilevel"/>
    <w:tmpl w:val="6F465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0FD4268"/>
    <w:multiLevelType w:val="multilevel"/>
    <w:tmpl w:val="9FD08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35C391E"/>
    <w:multiLevelType w:val="hybridMultilevel"/>
    <w:tmpl w:val="0096C8B4"/>
    <w:lvl w:ilvl="0" w:tplc="86004EDC">
      <w:start w:val="1"/>
      <w:numFmt w:val="bullet"/>
      <w:lvlText w:val="-"/>
      <w:lvlJc w:val="left"/>
      <w:pPr>
        <w:ind w:left="89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4" w15:restartNumberingAfterBreak="0">
    <w:nsid w:val="276A46C2"/>
    <w:multiLevelType w:val="multilevel"/>
    <w:tmpl w:val="669E5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7CA1974"/>
    <w:multiLevelType w:val="multilevel"/>
    <w:tmpl w:val="6840EF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240F8B"/>
    <w:multiLevelType w:val="hybridMultilevel"/>
    <w:tmpl w:val="DD2429A8"/>
    <w:lvl w:ilvl="0" w:tplc="30324052">
      <w:start w:val="1"/>
      <w:numFmt w:val="lowerRoman"/>
      <w:lvlText w:val="(%1)"/>
      <w:lvlJc w:val="left"/>
      <w:pPr>
        <w:ind w:left="1429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3CE43762"/>
    <w:multiLevelType w:val="hybridMultilevel"/>
    <w:tmpl w:val="D3D8BDFA"/>
    <w:lvl w:ilvl="0" w:tplc="C436FA0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plc="73F888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6B265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7C207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EEC69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1F404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CD048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8B2D8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B2091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278467E"/>
    <w:multiLevelType w:val="hybridMultilevel"/>
    <w:tmpl w:val="4E8CBCBC"/>
    <w:lvl w:ilvl="0" w:tplc="27E01740">
      <w:start w:val="1"/>
      <w:numFmt w:val="lowerRoman"/>
      <w:lvlText w:val="(%1)"/>
      <w:lvlJc w:val="left"/>
      <w:pPr>
        <w:ind w:left="1080" w:hanging="720"/>
      </w:pPr>
      <w:rPr>
        <w:rFonts w:ascii="Times New Roman" w:hAnsi="Times New Roman"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B40198"/>
    <w:multiLevelType w:val="hybridMultilevel"/>
    <w:tmpl w:val="00168A24"/>
    <w:lvl w:ilvl="0" w:tplc="04220001">
      <w:start w:val="1"/>
      <w:numFmt w:val="bullet"/>
      <w:lvlText w:val=""/>
      <w:lvlJc w:val="left"/>
      <w:pPr>
        <w:ind w:left="677" w:hanging="360"/>
      </w:pPr>
      <w:rPr>
        <w:rFonts w:ascii="Symbol" w:hAnsi="Symbol" w:hint="default"/>
      </w:rPr>
    </w:lvl>
    <w:lvl w:ilvl="1" w:tplc="ACF4A536">
      <w:numFmt w:val="bullet"/>
      <w:lvlText w:val=""/>
      <w:lvlJc w:val="left"/>
      <w:pPr>
        <w:ind w:left="1397" w:hanging="360"/>
      </w:pPr>
      <w:rPr>
        <w:rFonts w:ascii="Wingdings" w:eastAsia="Times New Roman" w:hAnsi="Wingdings" w:hint="default"/>
      </w:rPr>
    </w:lvl>
    <w:lvl w:ilvl="2" w:tplc="0422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0" w15:restartNumberingAfterBreak="0">
    <w:nsid w:val="45713AE4"/>
    <w:multiLevelType w:val="multilevel"/>
    <w:tmpl w:val="91F631C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0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6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47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0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24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816" w:hanging="1799"/>
      </w:pPr>
      <w:rPr>
        <w:rFonts w:cs="Times New Roman"/>
      </w:rPr>
    </w:lvl>
  </w:abstractNum>
  <w:abstractNum w:abstractNumId="11" w15:restartNumberingAfterBreak="0">
    <w:nsid w:val="49EE7B55"/>
    <w:multiLevelType w:val="multilevel"/>
    <w:tmpl w:val="95BA9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7C3F72"/>
    <w:multiLevelType w:val="multilevel"/>
    <w:tmpl w:val="67627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501506B4"/>
    <w:multiLevelType w:val="hybridMultilevel"/>
    <w:tmpl w:val="4E543C7C"/>
    <w:lvl w:ilvl="0" w:tplc="DA626B86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1C40D62"/>
    <w:multiLevelType w:val="multilevel"/>
    <w:tmpl w:val="3FDC56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0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6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47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0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24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816" w:hanging="1799"/>
      </w:pPr>
      <w:rPr>
        <w:rFonts w:cs="Times New Roman"/>
      </w:rPr>
    </w:lvl>
  </w:abstractNum>
  <w:abstractNum w:abstractNumId="15" w15:restartNumberingAfterBreak="0">
    <w:nsid w:val="549821D3"/>
    <w:multiLevelType w:val="hybridMultilevel"/>
    <w:tmpl w:val="3DA68218"/>
    <w:lvl w:ilvl="0" w:tplc="53ECE13C">
      <w:start w:val="18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58B5735D"/>
    <w:multiLevelType w:val="multilevel"/>
    <w:tmpl w:val="099E4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5BBA3073"/>
    <w:multiLevelType w:val="hybridMultilevel"/>
    <w:tmpl w:val="A5B81E2E"/>
    <w:lvl w:ilvl="0" w:tplc="FFF054FC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8" w15:restartNumberingAfterBreak="0">
    <w:nsid w:val="5F6335AB"/>
    <w:multiLevelType w:val="multilevel"/>
    <w:tmpl w:val="24E6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520052"/>
    <w:multiLevelType w:val="multilevel"/>
    <w:tmpl w:val="0B1813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1D36BA"/>
    <w:multiLevelType w:val="hybridMultilevel"/>
    <w:tmpl w:val="30720004"/>
    <w:lvl w:ilvl="0" w:tplc="710C6A9A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DBA5AB2"/>
    <w:multiLevelType w:val="hybridMultilevel"/>
    <w:tmpl w:val="C4743BB6"/>
    <w:lvl w:ilvl="0" w:tplc="CBD42A44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0FA048E"/>
    <w:multiLevelType w:val="hybridMultilevel"/>
    <w:tmpl w:val="6F40775C"/>
    <w:lvl w:ilvl="0" w:tplc="A4E20CBA">
      <w:start w:val="1"/>
      <w:numFmt w:val="lowerRoman"/>
      <w:lvlText w:val="(%1)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1C43480"/>
    <w:multiLevelType w:val="hybridMultilevel"/>
    <w:tmpl w:val="2FF42E30"/>
    <w:lvl w:ilvl="0" w:tplc="99920C60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2D0679C"/>
    <w:multiLevelType w:val="multilevel"/>
    <w:tmpl w:val="16FADF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cs="Times New Roman"/>
        <w:b w:val="0"/>
        <w:bCs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0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6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47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0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24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816" w:hanging="1799"/>
      </w:pPr>
      <w:rPr>
        <w:rFonts w:cs="Times New Roman"/>
      </w:rPr>
    </w:lvl>
  </w:abstractNum>
  <w:abstractNum w:abstractNumId="25" w15:restartNumberingAfterBreak="0">
    <w:nsid w:val="74F11ECE"/>
    <w:multiLevelType w:val="multilevel"/>
    <w:tmpl w:val="1646D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6E90B8C"/>
    <w:multiLevelType w:val="multilevel"/>
    <w:tmpl w:val="63CCF54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ascii="Times New Roman" w:eastAsia="Times New Roman" w:hAnsi="Times New Roman" w:cs="Times New Roman"/>
        <w:b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7" w15:restartNumberingAfterBreak="0">
    <w:nsid w:val="7AD35606"/>
    <w:multiLevelType w:val="multilevel"/>
    <w:tmpl w:val="C35C3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11"/>
  </w:num>
  <w:num w:numId="3">
    <w:abstractNumId w:val="19"/>
  </w:num>
  <w:num w:numId="4">
    <w:abstractNumId w:val="5"/>
  </w:num>
  <w:num w:numId="5">
    <w:abstractNumId w:val="18"/>
  </w:num>
  <w:num w:numId="6">
    <w:abstractNumId w:val="15"/>
  </w:num>
  <w:num w:numId="7">
    <w:abstractNumId w:val="26"/>
  </w:num>
  <w:num w:numId="8">
    <w:abstractNumId w:val="24"/>
  </w:num>
  <w:num w:numId="9">
    <w:abstractNumId w:val="14"/>
  </w:num>
  <w:num w:numId="10">
    <w:abstractNumId w:val="10"/>
  </w:num>
  <w:num w:numId="11">
    <w:abstractNumId w:val="20"/>
  </w:num>
  <w:num w:numId="12">
    <w:abstractNumId w:val="6"/>
  </w:num>
  <w:num w:numId="13">
    <w:abstractNumId w:val="23"/>
  </w:num>
  <w:num w:numId="14">
    <w:abstractNumId w:val="13"/>
  </w:num>
  <w:num w:numId="15">
    <w:abstractNumId w:val="21"/>
  </w:num>
  <w:num w:numId="16">
    <w:abstractNumId w:val="8"/>
  </w:num>
  <w:num w:numId="17">
    <w:abstractNumId w:val="22"/>
  </w:num>
  <w:num w:numId="18">
    <w:abstractNumId w:val="16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19">
    <w:abstractNumId w:val="12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0">
    <w:abstractNumId w:val="1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1">
    <w:abstractNumId w:val="4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2">
    <w:abstractNumId w:val="2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3">
    <w:abstractNumId w:val="0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4">
    <w:abstractNumId w:val="7"/>
  </w:num>
  <w:num w:numId="25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26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27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28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29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30">
    <w:abstractNumId w:val="25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31">
    <w:abstractNumId w:val="17"/>
  </w:num>
  <w:num w:numId="32">
    <w:abstractNumId w:val="9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7BA2"/>
    <w:rsid w:val="000027F5"/>
    <w:rsid w:val="00030391"/>
    <w:rsid w:val="000322F9"/>
    <w:rsid w:val="0003714C"/>
    <w:rsid w:val="00054BAB"/>
    <w:rsid w:val="00060D01"/>
    <w:rsid w:val="000636A8"/>
    <w:rsid w:val="00073FDB"/>
    <w:rsid w:val="000A4DEB"/>
    <w:rsid w:val="000D74F0"/>
    <w:rsid w:val="000E678E"/>
    <w:rsid w:val="000F1481"/>
    <w:rsid w:val="000F2B38"/>
    <w:rsid w:val="000F2CF4"/>
    <w:rsid w:val="00113579"/>
    <w:rsid w:val="00141AD0"/>
    <w:rsid w:val="001429E1"/>
    <w:rsid w:val="00151471"/>
    <w:rsid w:val="00190254"/>
    <w:rsid w:val="001926AF"/>
    <w:rsid w:val="001B6160"/>
    <w:rsid w:val="00213D9C"/>
    <w:rsid w:val="00253312"/>
    <w:rsid w:val="00284C89"/>
    <w:rsid w:val="002B5F0C"/>
    <w:rsid w:val="002D7B60"/>
    <w:rsid w:val="002E7229"/>
    <w:rsid w:val="00303141"/>
    <w:rsid w:val="003129DF"/>
    <w:rsid w:val="00317F00"/>
    <w:rsid w:val="00341609"/>
    <w:rsid w:val="00364642"/>
    <w:rsid w:val="003768C0"/>
    <w:rsid w:val="003A13F4"/>
    <w:rsid w:val="003A63EB"/>
    <w:rsid w:val="00401943"/>
    <w:rsid w:val="00446752"/>
    <w:rsid w:val="00446899"/>
    <w:rsid w:val="00471379"/>
    <w:rsid w:val="004759B7"/>
    <w:rsid w:val="00482740"/>
    <w:rsid w:val="00484522"/>
    <w:rsid w:val="004939C7"/>
    <w:rsid w:val="004B2646"/>
    <w:rsid w:val="004D3069"/>
    <w:rsid w:val="00523C39"/>
    <w:rsid w:val="00524F44"/>
    <w:rsid w:val="005276CA"/>
    <w:rsid w:val="00543224"/>
    <w:rsid w:val="00555176"/>
    <w:rsid w:val="00560186"/>
    <w:rsid w:val="00575CE9"/>
    <w:rsid w:val="00577ADD"/>
    <w:rsid w:val="0058047E"/>
    <w:rsid w:val="00582143"/>
    <w:rsid w:val="0059140F"/>
    <w:rsid w:val="005972BB"/>
    <w:rsid w:val="005B0F2D"/>
    <w:rsid w:val="005B0FCD"/>
    <w:rsid w:val="005B7DCD"/>
    <w:rsid w:val="005D0757"/>
    <w:rsid w:val="005D3C8A"/>
    <w:rsid w:val="00602DC5"/>
    <w:rsid w:val="00653725"/>
    <w:rsid w:val="0066796F"/>
    <w:rsid w:val="00696D08"/>
    <w:rsid w:val="006B1EBF"/>
    <w:rsid w:val="006E5463"/>
    <w:rsid w:val="006F450C"/>
    <w:rsid w:val="006F7926"/>
    <w:rsid w:val="007334B3"/>
    <w:rsid w:val="00756B20"/>
    <w:rsid w:val="00790A1B"/>
    <w:rsid w:val="007A03ED"/>
    <w:rsid w:val="007C4BFB"/>
    <w:rsid w:val="007C771B"/>
    <w:rsid w:val="007D6E14"/>
    <w:rsid w:val="007E210E"/>
    <w:rsid w:val="007F106F"/>
    <w:rsid w:val="007F1D9A"/>
    <w:rsid w:val="007F71F3"/>
    <w:rsid w:val="00812D90"/>
    <w:rsid w:val="0084792B"/>
    <w:rsid w:val="00852782"/>
    <w:rsid w:val="008630CD"/>
    <w:rsid w:val="00870713"/>
    <w:rsid w:val="00873759"/>
    <w:rsid w:val="008954B6"/>
    <w:rsid w:val="008E2001"/>
    <w:rsid w:val="008F338F"/>
    <w:rsid w:val="008F7BA2"/>
    <w:rsid w:val="00914482"/>
    <w:rsid w:val="00940AA6"/>
    <w:rsid w:val="0094563C"/>
    <w:rsid w:val="00952439"/>
    <w:rsid w:val="00984F3F"/>
    <w:rsid w:val="009938BA"/>
    <w:rsid w:val="00993F6B"/>
    <w:rsid w:val="009A21BA"/>
    <w:rsid w:val="009A4E59"/>
    <w:rsid w:val="009B1936"/>
    <w:rsid w:val="009B7F2E"/>
    <w:rsid w:val="009E56CD"/>
    <w:rsid w:val="009F258F"/>
    <w:rsid w:val="00A00ED9"/>
    <w:rsid w:val="00A11BCA"/>
    <w:rsid w:val="00A40F92"/>
    <w:rsid w:val="00A53825"/>
    <w:rsid w:val="00AA2268"/>
    <w:rsid w:val="00AD095C"/>
    <w:rsid w:val="00AE0E5F"/>
    <w:rsid w:val="00AE1552"/>
    <w:rsid w:val="00AE16F5"/>
    <w:rsid w:val="00AE219C"/>
    <w:rsid w:val="00B23173"/>
    <w:rsid w:val="00B32B44"/>
    <w:rsid w:val="00B33E61"/>
    <w:rsid w:val="00B412B8"/>
    <w:rsid w:val="00B46998"/>
    <w:rsid w:val="00B54AC5"/>
    <w:rsid w:val="00B55A74"/>
    <w:rsid w:val="00B616BF"/>
    <w:rsid w:val="00B875DD"/>
    <w:rsid w:val="00B93DD6"/>
    <w:rsid w:val="00B950EC"/>
    <w:rsid w:val="00B97220"/>
    <w:rsid w:val="00BA6425"/>
    <w:rsid w:val="00BA7C32"/>
    <w:rsid w:val="00BB6078"/>
    <w:rsid w:val="00BE0EEB"/>
    <w:rsid w:val="00BE549C"/>
    <w:rsid w:val="00C00D2F"/>
    <w:rsid w:val="00C02F3F"/>
    <w:rsid w:val="00C170A8"/>
    <w:rsid w:val="00C4579C"/>
    <w:rsid w:val="00C5195A"/>
    <w:rsid w:val="00C5295C"/>
    <w:rsid w:val="00C56878"/>
    <w:rsid w:val="00C661B1"/>
    <w:rsid w:val="00C84D93"/>
    <w:rsid w:val="00C874CE"/>
    <w:rsid w:val="00C87A28"/>
    <w:rsid w:val="00C90F7B"/>
    <w:rsid w:val="00C92FE5"/>
    <w:rsid w:val="00CA18B6"/>
    <w:rsid w:val="00CA30B3"/>
    <w:rsid w:val="00CB3059"/>
    <w:rsid w:val="00CB3F6E"/>
    <w:rsid w:val="00CD711E"/>
    <w:rsid w:val="00CF64BF"/>
    <w:rsid w:val="00D01177"/>
    <w:rsid w:val="00D06A95"/>
    <w:rsid w:val="00D117F4"/>
    <w:rsid w:val="00D223D6"/>
    <w:rsid w:val="00D26F71"/>
    <w:rsid w:val="00D515D7"/>
    <w:rsid w:val="00D516BF"/>
    <w:rsid w:val="00D60BA3"/>
    <w:rsid w:val="00D6246B"/>
    <w:rsid w:val="00D6260A"/>
    <w:rsid w:val="00D64C65"/>
    <w:rsid w:val="00D66DA5"/>
    <w:rsid w:val="00D723C4"/>
    <w:rsid w:val="00D87A4E"/>
    <w:rsid w:val="00DD2790"/>
    <w:rsid w:val="00DD2F06"/>
    <w:rsid w:val="00DF38CE"/>
    <w:rsid w:val="00E25AD1"/>
    <w:rsid w:val="00E6462B"/>
    <w:rsid w:val="00E7321F"/>
    <w:rsid w:val="00E73AAF"/>
    <w:rsid w:val="00E910B1"/>
    <w:rsid w:val="00E923C8"/>
    <w:rsid w:val="00EE3FB4"/>
    <w:rsid w:val="00EE56D8"/>
    <w:rsid w:val="00F0211D"/>
    <w:rsid w:val="00F2690D"/>
    <w:rsid w:val="00F309B4"/>
    <w:rsid w:val="00F31CE1"/>
    <w:rsid w:val="00F41839"/>
    <w:rsid w:val="00F63544"/>
    <w:rsid w:val="00F836CD"/>
    <w:rsid w:val="00F96796"/>
    <w:rsid w:val="00FB4401"/>
    <w:rsid w:val="00FC040D"/>
    <w:rsid w:val="00FE00C1"/>
    <w:rsid w:val="00FF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964F1"/>
  <w15:docId w15:val="{E5093080-5C86-4649-B00F-A49B97102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5DD"/>
  </w:style>
  <w:style w:type="paragraph" w:styleId="1">
    <w:name w:val="heading 1"/>
    <w:basedOn w:val="a"/>
    <w:next w:val="a"/>
    <w:link w:val="10"/>
    <w:uiPriority w:val="9"/>
    <w:qFormat/>
    <w:rsid w:val="00CF64BF"/>
    <w:pPr>
      <w:keepNext/>
      <w:keepLines/>
      <w:spacing w:before="360" w:after="80" w:line="240" w:lineRule="auto"/>
      <w:ind w:hanging="1"/>
      <w:outlineLvl w:val="0"/>
    </w:pPr>
    <w:rPr>
      <w:rFonts w:asciiTheme="majorHAnsi" w:eastAsiaTheme="majorEastAsia" w:hAnsiTheme="majorHAnsi" w:cs="Times New Roman"/>
      <w:color w:val="365F91" w:themeColor="accent1" w:themeShade="BF"/>
      <w:sz w:val="40"/>
      <w:szCs w:val="40"/>
      <w:lang w:eastAsia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CF64BF"/>
    <w:pPr>
      <w:keepNext/>
      <w:keepLines/>
      <w:spacing w:before="160" w:after="80" w:line="240" w:lineRule="auto"/>
      <w:ind w:hanging="1"/>
      <w:outlineLvl w:val="1"/>
    </w:pPr>
    <w:rPr>
      <w:rFonts w:asciiTheme="majorHAnsi" w:eastAsiaTheme="majorEastAsia" w:hAnsiTheme="majorHAnsi" w:cs="Times New Roman"/>
      <w:color w:val="365F91" w:themeColor="accent1" w:themeShade="BF"/>
      <w:sz w:val="32"/>
      <w:szCs w:val="32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64BF"/>
    <w:pPr>
      <w:keepNext/>
      <w:keepLines/>
      <w:spacing w:before="160" w:after="80" w:line="240" w:lineRule="auto"/>
      <w:ind w:hanging="1"/>
      <w:outlineLvl w:val="2"/>
    </w:pPr>
    <w:rPr>
      <w:rFonts w:ascii="Times New Roman" w:eastAsiaTheme="majorEastAsia" w:hAnsi="Times New Roman" w:cs="Times New Roman"/>
      <w:color w:val="365F91" w:themeColor="accent1" w:themeShade="BF"/>
      <w:sz w:val="28"/>
      <w:szCs w:val="28"/>
      <w:lang w:eastAsia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64BF"/>
    <w:pPr>
      <w:keepNext/>
      <w:keepLines/>
      <w:spacing w:before="80" w:after="40" w:line="240" w:lineRule="auto"/>
      <w:ind w:hanging="1"/>
      <w:outlineLvl w:val="3"/>
    </w:pPr>
    <w:rPr>
      <w:rFonts w:ascii="Times New Roman" w:eastAsiaTheme="majorEastAsia" w:hAnsi="Times New Roman" w:cs="Times New Roman"/>
      <w:i/>
      <w:iCs/>
      <w:color w:val="365F91" w:themeColor="accent1" w:themeShade="BF"/>
      <w:sz w:val="24"/>
      <w:szCs w:val="24"/>
      <w:lang w:eastAsia="uk-U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64BF"/>
    <w:pPr>
      <w:keepNext/>
      <w:keepLines/>
      <w:spacing w:before="80" w:after="40" w:line="240" w:lineRule="auto"/>
      <w:ind w:hanging="1"/>
      <w:outlineLvl w:val="4"/>
    </w:pPr>
    <w:rPr>
      <w:rFonts w:ascii="Times New Roman" w:eastAsiaTheme="majorEastAsia" w:hAnsi="Times New Roman" w:cs="Times New Roman"/>
      <w:color w:val="365F91" w:themeColor="accent1" w:themeShade="BF"/>
      <w:sz w:val="24"/>
      <w:szCs w:val="24"/>
      <w:lang w:eastAsia="uk-U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64BF"/>
    <w:pPr>
      <w:keepNext/>
      <w:keepLines/>
      <w:spacing w:before="40" w:after="0" w:line="240" w:lineRule="auto"/>
      <w:ind w:hanging="1"/>
      <w:outlineLvl w:val="5"/>
    </w:pPr>
    <w:rPr>
      <w:rFonts w:ascii="Times New Roman" w:eastAsiaTheme="majorEastAsia" w:hAnsi="Times New Roman" w:cs="Times New Roman"/>
      <w:i/>
      <w:iCs/>
      <w:color w:val="595959" w:themeColor="text1" w:themeTint="A6"/>
      <w:sz w:val="24"/>
      <w:szCs w:val="24"/>
      <w:lang w:eastAsia="uk-U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64BF"/>
    <w:pPr>
      <w:keepNext/>
      <w:keepLines/>
      <w:spacing w:before="40" w:after="0" w:line="240" w:lineRule="auto"/>
      <w:ind w:hanging="1"/>
      <w:outlineLvl w:val="6"/>
    </w:pPr>
    <w:rPr>
      <w:rFonts w:ascii="Times New Roman" w:eastAsiaTheme="majorEastAsia" w:hAnsi="Times New Roman" w:cs="Times New Roman"/>
      <w:color w:val="595959" w:themeColor="text1" w:themeTint="A6"/>
      <w:sz w:val="24"/>
      <w:szCs w:val="24"/>
      <w:lang w:eastAsia="uk-U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64BF"/>
    <w:pPr>
      <w:keepNext/>
      <w:keepLines/>
      <w:spacing w:after="0" w:line="240" w:lineRule="auto"/>
      <w:ind w:hanging="1"/>
      <w:outlineLvl w:val="7"/>
    </w:pPr>
    <w:rPr>
      <w:rFonts w:ascii="Times New Roman" w:eastAsiaTheme="majorEastAsia" w:hAnsi="Times New Roman" w:cs="Times New Roman"/>
      <w:i/>
      <w:iCs/>
      <w:color w:val="272727" w:themeColor="text1" w:themeTint="D8"/>
      <w:sz w:val="24"/>
      <w:szCs w:val="24"/>
      <w:lang w:eastAsia="uk-U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64BF"/>
    <w:pPr>
      <w:keepNext/>
      <w:keepLines/>
      <w:spacing w:after="0" w:line="240" w:lineRule="auto"/>
      <w:ind w:hanging="1"/>
      <w:outlineLvl w:val="8"/>
    </w:pPr>
    <w:rPr>
      <w:rFonts w:ascii="Times New Roman" w:eastAsiaTheme="majorEastAsia" w:hAnsi="Times New Roman" w:cs="Times New Roman"/>
      <w:color w:val="272727" w:themeColor="text1" w:themeTint="D8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заголовок 1.1,AC List 01,EBRD List,Список уровня 2,название табл/рис"/>
    <w:basedOn w:val="a"/>
    <w:link w:val="a4"/>
    <w:uiPriority w:val="34"/>
    <w:qFormat/>
    <w:rsid w:val="00C00D2F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EE56D8"/>
  </w:style>
  <w:style w:type="paragraph" w:styleId="a5">
    <w:name w:val="footer"/>
    <w:basedOn w:val="a"/>
    <w:link w:val="a6"/>
    <w:uiPriority w:val="99"/>
    <w:unhideWhenUsed/>
    <w:rsid w:val="00EE56D8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eastAsia="uk-UA"/>
    </w:rPr>
  </w:style>
  <w:style w:type="character" w:customStyle="1" w:styleId="a6">
    <w:name w:val="Нижній колонтитул Знак"/>
    <w:basedOn w:val="a0"/>
    <w:link w:val="a5"/>
    <w:uiPriority w:val="99"/>
    <w:rsid w:val="00EE56D8"/>
    <w:rPr>
      <w:rFonts w:ascii="Times New Roman" w:eastAsia="SimSun" w:hAnsi="Times New Roman" w:cs="Times New Roman"/>
      <w:kern w:val="2"/>
      <w:sz w:val="21"/>
      <w:szCs w:val="24"/>
      <w:lang w:eastAsia="uk-UA"/>
    </w:rPr>
  </w:style>
  <w:style w:type="paragraph" w:styleId="a7">
    <w:name w:val="Normal (Web)"/>
    <w:aliases w:val="Обычный (Web),Знак18 Знак,Знак17 Знак1,Обычный (веб) Знак1,Обычный (веб) Знак Знак1,Обычный (Web) Знак Знак Знак Знак,Обычный (веб) Знак Знак Знак,Обычный (веб) Знак Знак,Обычный (веб) Знак2 Знак Знак"/>
    <w:basedOn w:val="a"/>
    <w:link w:val="a8"/>
    <w:uiPriority w:val="99"/>
    <w:unhideWhenUsed/>
    <w:qFormat/>
    <w:rsid w:val="00EE56D8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EE56D8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1"/>
      <w:lang w:eastAsia="uk-UA"/>
    </w:rPr>
  </w:style>
  <w:style w:type="character" w:customStyle="1" w:styleId="aa">
    <w:name w:val="Верхній колонтитул Знак"/>
    <w:basedOn w:val="a0"/>
    <w:link w:val="a9"/>
    <w:uiPriority w:val="99"/>
    <w:rsid w:val="00EE56D8"/>
    <w:rPr>
      <w:rFonts w:ascii="Times New Roman" w:eastAsia="SimSun" w:hAnsi="Times New Roman" w:cs="Times New Roman"/>
      <w:kern w:val="2"/>
      <w:sz w:val="21"/>
      <w:szCs w:val="21"/>
      <w:lang w:eastAsia="uk-UA"/>
    </w:rPr>
  </w:style>
  <w:style w:type="character" w:customStyle="1" w:styleId="a8">
    <w:name w:val="Звичайний (веб) Знак"/>
    <w:aliases w:val="Обычный (Web) Знак,Знак18 Знак Знак,Знак17 Знак1 Знак,Обычный (веб) Знак1 Знак,Обычный (веб) Знак Знак1 Знак,Обычный (Web) Знак Знак Знак Знак Знак,Обычный (веб) Знак Знак Знак Знак,Обычный (веб) Знак Знак Знак1"/>
    <w:link w:val="a7"/>
    <w:locked/>
    <w:rsid w:val="00EE56D8"/>
    <w:rPr>
      <w:rFonts w:ascii="Times New Roman" w:eastAsia="SimSun" w:hAnsi="Times New Roman" w:cs="Times New Roman"/>
      <w:sz w:val="24"/>
      <w:szCs w:val="24"/>
      <w:lang w:val="ru-RU" w:eastAsia="ru-RU"/>
    </w:rPr>
  </w:style>
  <w:style w:type="table" w:styleId="ab">
    <w:name w:val="Table Grid"/>
    <w:basedOn w:val="a1"/>
    <w:uiPriority w:val="39"/>
    <w:rsid w:val="00EE56D8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ad"/>
    <w:uiPriority w:val="1"/>
    <w:qFormat/>
    <w:rsid w:val="00EE56D8"/>
    <w:pPr>
      <w:spacing w:after="0" w:line="240" w:lineRule="auto"/>
    </w:pPr>
    <w:rPr>
      <w:rFonts w:ascii="Calibri" w:eastAsia="SimSun" w:hAnsi="Calibri" w:cs="Times New Roman"/>
      <w:lang w:val="ru-RU"/>
    </w:rPr>
  </w:style>
  <w:style w:type="character" w:customStyle="1" w:styleId="ad">
    <w:name w:val="Без інтервалів Знак"/>
    <w:link w:val="ac"/>
    <w:uiPriority w:val="1"/>
    <w:locked/>
    <w:rsid w:val="00EE56D8"/>
    <w:rPr>
      <w:rFonts w:ascii="Calibri" w:eastAsia="SimSun" w:hAnsi="Calibri" w:cs="Times New Roman"/>
      <w:lang w:val="ru-RU"/>
    </w:rPr>
  </w:style>
  <w:style w:type="paragraph" w:customStyle="1" w:styleId="Default">
    <w:name w:val="Default"/>
    <w:qFormat/>
    <w:rsid w:val="00EE56D8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</w:rPr>
  </w:style>
  <w:style w:type="numbering" w:customStyle="1" w:styleId="21">
    <w:name w:val="Нет списка2"/>
    <w:next w:val="a2"/>
    <w:uiPriority w:val="99"/>
    <w:semiHidden/>
    <w:unhideWhenUsed/>
    <w:rsid w:val="00EE3FB4"/>
  </w:style>
  <w:style w:type="table" w:customStyle="1" w:styleId="12">
    <w:name w:val="Сетка таблицы1"/>
    <w:basedOn w:val="a1"/>
    <w:next w:val="ab"/>
    <w:uiPriority w:val="39"/>
    <w:rsid w:val="00EE3FB4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EE3FB4"/>
  </w:style>
  <w:style w:type="paragraph" w:styleId="ae">
    <w:name w:val="Balloon Text"/>
    <w:basedOn w:val="a"/>
    <w:link w:val="af"/>
    <w:uiPriority w:val="99"/>
    <w:semiHidden/>
    <w:unhideWhenUsed/>
    <w:qFormat/>
    <w:rsid w:val="00F63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F63544"/>
    <w:rPr>
      <w:rFonts w:ascii="Tahoma" w:hAnsi="Tahoma" w:cs="Tahoma"/>
      <w:sz w:val="16"/>
      <w:szCs w:val="16"/>
    </w:rPr>
  </w:style>
  <w:style w:type="numbering" w:customStyle="1" w:styleId="31">
    <w:name w:val="Нет списка3"/>
    <w:next w:val="a2"/>
    <w:uiPriority w:val="99"/>
    <w:semiHidden/>
    <w:unhideWhenUsed/>
    <w:rsid w:val="001B6160"/>
  </w:style>
  <w:style w:type="table" w:customStyle="1" w:styleId="22">
    <w:name w:val="Сетка таблицы2"/>
    <w:basedOn w:val="a1"/>
    <w:next w:val="ab"/>
    <w:uiPriority w:val="39"/>
    <w:rsid w:val="001B6160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1B6160"/>
  </w:style>
  <w:style w:type="numbering" w:customStyle="1" w:styleId="41">
    <w:name w:val="Нет списка4"/>
    <w:next w:val="a2"/>
    <w:uiPriority w:val="99"/>
    <w:semiHidden/>
    <w:unhideWhenUsed/>
    <w:rsid w:val="00F0211D"/>
  </w:style>
  <w:style w:type="character" w:customStyle="1" w:styleId="13">
    <w:name w:val="Нижний колонтитул Знак1"/>
    <w:basedOn w:val="a0"/>
    <w:uiPriority w:val="99"/>
    <w:semiHidden/>
    <w:rsid w:val="00F0211D"/>
    <w:rPr>
      <w:rFonts w:ascii="Times New Roman" w:eastAsia="SimSun" w:hAnsi="Times New Roman" w:cs="Times New Roman"/>
      <w:kern w:val="2"/>
      <w:sz w:val="21"/>
      <w:szCs w:val="21"/>
      <w:lang w:eastAsia="uk-UA"/>
    </w:rPr>
  </w:style>
  <w:style w:type="character" w:customStyle="1" w:styleId="14">
    <w:name w:val="Верхний колонтитул Знак1"/>
    <w:basedOn w:val="a0"/>
    <w:uiPriority w:val="99"/>
    <w:semiHidden/>
    <w:rsid w:val="00F0211D"/>
    <w:rPr>
      <w:rFonts w:ascii="Times New Roman" w:eastAsia="SimSun" w:hAnsi="Times New Roman" w:cs="Times New Roman"/>
      <w:kern w:val="2"/>
      <w:sz w:val="21"/>
      <w:szCs w:val="21"/>
      <w:lang w:eastAsia="uk-UA"/>
    </w:rPr>
  </w:style>
  <w:style w:type="table" w:customStyle="1" w:styleId="32">
    <w:name w:val="Сетка таблицы3"/>
    <w:basedOn w:val="a1"/>
    <w:next w:val="ab"/>
    <w:uiPriority w:val="39"/>
    <w:rsid w:val="00F0211D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2"/>
    <w:uiPriority w:val="99"/>
    <w:semiHidden/>
    <w:unhideWhenUsed/>
    <w:rsid w:val="00852782"/>
  </w:style>
  <w:style w:type="table" w:customStyle="1" w:styleId="42">
    <w:name w:val="Сетка таблицы4"/>
    <w:basedOn w:val="a1"/>
    <w:next w:val="ab"/>
    <w:uiPriority w:val="39"/>
    <w:rsid w:val="00852782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uiPriority w:val="99"/>
    <w:semiHidden/>
    <w:unhideWhenUsed/>
    <w:rsid w:val="00852782"/>
  </w:style>
  <w:style w:type="character" w:customStyle="1" w:styleId="10">
    <w:name w:val="Заголовок 1 Знак"/>
    <w:basedOn w:val="a0"/>
    <w:link w:val="1"/>
    <w:uiPriority w:val="9"/>
    <w:rsid w:val="00CF64BF"/>
    <w:rPr>
      <w:rFonts w:asciiTheme="majorHAnsi" w:eastAsiaTheme="majorEastAsia" w:hAnsiTheme="majorHAnsi" w:cs="Times New Roman"/>
      <w:color w:val="365F91" w:themeColor="accent1" w:themeShade="BF"/>
      <w:sz w:val="40"/>
      <w:szCs w:val="40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CF64BF"/>
    <w:rPr>
      <w:rFonts w:asciiTheme="majorHAnsi" w:eastAsiaTheme="majorEastAsia" w:hAnsiTheme="majorHAnsi" w:cs="Times New Roman"/>
      <w:color w:val="365F91" w:themeColor="accent1" w:themeShade="BF"/>
      <w:sz w:val="32"/>
      <w:szCs w:val="32"/>
      <w:lang w:eastAsia="uk-UA"/>
    </w:rPr>
  </w:style>
  <w:style w:type="character" w:customStyle="1" w:styleId="30">
    <w:name w:val="Заголовок 3 Знак"/>
    <w:basedOn w:val="a0"/>
    <w:link w:val="3"/>
    <w:uiPriority w:val="9"/>
    <w:semiHidden/>
    <w:rsid w:val="00CF64BF"/>
    <w:rPr>
      <w:rFonts w:ascii="Times New Roman" w:eastAsiaTheme="majorEastAsia" w:hAnsi="Times New Roman" w:cs="Times New Roman"/>
      <w:color w:val="365F91" w:themeColor="accent1" w:themeShade="BF"/>
      <w:sz w:val="28"/>
      <w:szCs w:val="28"/>
      <w:lang w:eastAsia="uk-UA"/>
    </w:rPr>
  </w:style>
  <w:style w:type="character" w:customStyle="1" w:styleId="40">
    <w:name w:val="Заголовок 4 Знак"/>
    <w:basedOn w:val="a0"/>
    <w:link w:val="4"/>
    <w:uiPriority w:val="9"/>
    <w:semiHidden/>
    <w:rsid w:val="00CF64BF"/>
    <w:rPr>
      <w:rFonts w:ascii="Times New Roman" w:eastAsiaTheme="majorEastAsia" w:hAnsi="Times New Roman" w:cs="Times New Roman"/>
      <w:i/>
      <w:iCs/>
      <w:color w:val="365F91" w:themeColor="accent1" w:themeShade="BF"/>
      <w:sz w:val="24"/>
      <w:szCs w:val="24"/>
      <w:lang w:eastAsia="uk-UA"/>
    </w:rPr>
  </w:style>
  <w:style w:type="character" w:customStyle="1" w:styleId="50">
    <w:name w:val="Заголовок 5 Знак"/>
    <w:basedOn w:val="a0"/>
    <w:link w:val="5"/>
    <w:uiPriority w:val="9"/>
    <w:semiHidden/>
    <w:rsid w:val="00CF64BF"/>
    <w:rPr>
      <w:rFonts w:ascii="Times New Roman" w:eastAsiaTheme="majorEastAsia" w:hAnsi="Times New Roman" w:cs="Times New Roman"/>
      <w:color w:val="365F91" w:themeColor="accent1" w:themeShade="BF"/>
      <w:sz w:val="24"/>
      <w:szCs w:val="24"/>
      <w:lang w:eastAsia="uk-UA"/>
    </w:rPr>
  </w:style>
  <w:style w:type="character" w:customStyle="1" w:styleId="60">
    <w:name w:val="Заголовок 6 Знак"/>
    <w:basedOn w:val="a0"/>
    <w:link w:val="6"/>
    <w:uiPriority w:val="9"/>
    <w:semiHidden/>
    <w:rsid w:val="00CF64BF"/>
    <w:rPr>
      <w:rFonts w:ascii="Times New Roman" w:eastAsiaTheme="majorEastAsia" w:hAnsi="Times New Roman" w:cs="Times New Roman"/>
      <w:i/>
      <w:iCs/>
      <w:color w:val="595959" w:themeColor="text1" w:themeTint="A6"/>
      <w:sz w:val="24"/>
      <w:szCs w:val="24"/>
      <w:lang w:eastAsia="uk-UA"/>
    </w:rPr>
  </w:style>
  <w:style w:type="character" w:customStyle="1" w:styleId="70">
    <w:name w:val="Заголовок 7 Знак"/>
    <w:basedOn w:val="a0"/>
    <w:link w:val="7"/>
    <w:uiPriority w:val="9"/>
    <w:semiHidden/>
    <w:rsid w:val="00CF64BF"/>
    <w:rPr>
      <w:rFonts w:ascii="Times New Roman" w:eastAsiaTheme="majorEastAsia" w:hAnsi="Times New Roman" w:cs="Times New Roman"/>
      <w:color w:val="595959" w:themeColor="text1" w:themeTint="A6"/>
      <w:sz w:val="24"/>
      <w:szCs w:val="24"/>
      <w:lang w:eastAsia="uk-UA"/>
    </w:rPr>
  </w:style>
  <w:style w:type="character" w:customStyle="1" w:styleId="80">
    <w:name w:val="Заголовок 8 Знак"/>
    <w:basedOn w:val="a0"/>
    <w:link w:val="8"/>
    <w:uiPriority w:val="9"/>
    <w:semiHidden/>
    <w:rsid w:val="00CF64BF"/>
    <w:rPr>
      <w:rFonts w:ascii="Times New Roman" w:eastAsiaTheme="majorEastAsia" w:hAnsi="Times New Roman" w:cs="Times New Roman"/>
      <w:i/>
      <w:iCs/>
      <w:color w:val="272727" w:themeColor="text1" w:themeTint="D8"/>
      <w:sz w:val="24"/>
      <w:szCs w:val="24"/>
      <w:lang w:eastAsia="uk-UA"/>
    </w:rPr>
  </w:style>
  <w:style w:type="character" w:customStyle="1" w:styleId="90">
    <w:name w:val="Заголовок 9 Знак"/>
    <w:basedOn w:val="a0"/>
    <w:link w:val="9"/>
    <w:uiPriority w:val="9"/>
    <w:semiHidden/>
    <w:rsid w:val="00CF64BF"/>
    <w:rPr>
      <w:rFonts w:ascii="Times New Roman" w:eastAsiaTheme="majorEastAsia" w:hAnsi="Times New Roman" w:cs="Times New Roman"/>
      <w:color w:val="272727" w:themeColor="text1" w:themeTint="D8"/>
      <w:sz w:val="24"/>
      <w:szCs w:val="24"/>
      <w:lang w:eastAsia="uk-UA"/>
    </w:rPr>
  </w:style>
  <w:style w:type="paragraph" w:styleId="af0">
    <w:name w:val="Title"/>
    <w:basedOn w:val="a"/>
    <w:next w:val="a"/>
    <w:link w:val="af1"/>
    <w:uiPriority w:val="10"/>
    <w:qFormat/>
    <w:rsid w:val="00CF64BF"/>
    <w:pPr>
      <w:spacing w:after="80" w:line="240" w:lineRule="auto"/>
      <w:ind w:hanging="1"/>
      <w:contextualSpacing/>
    </w:pPr>
    <w:rPr>
      <w:rFonts w:asciiTheme="majorHAnsi" w:eastAsiaTheme="majorEastAsia" w:hAnsiTheme="majorHAnsi" w:cs="Times New Roman"/>
      <w:spacing w:val="-10"/>
      <w:kern w:val="28"/>
      <w:sz w:val="56"/>
      <w:szCs w:val="56"/>
      <w:lang w:eastAsia="uk-UA"/>
    </w:rPr>
  </w:style>
  <w:style w:type="character" w:customStyle="1" w:styleId="af1">
    <w:name w:val="Назва Знак"/>
    <w:basedOn w:val="a0"/>
    <w:link w:val="af0"/>
    <w:uiPriority w:val="10"/>
    <w:rsid w:val="00CF64BF"/>
    <w:rPr>
      <w:rFonts w:asciiTheme="majorHAnsi" w:eastAsiaTheme="majorEastAsia" w:hAnsiTheme="majorHAnsi" w:cs="Times New Roman"/>
      <w:spacing w:val="-10"/>
      <w:kern w:val="28"/>
      <w:sz w:val="56"/>
      <w:szCs w:val="56"/>
      <w:lang w:eastAsia="uk-UA"/>
    </w:rPr>
  </w:style>
  <w:style w:type="paragraph" w:styleId="af2">
    <w:name w:val="Subtitle"/>
    <w:basedOn w:val="a"/>
    <w:next w:val="a"/>
    <w:link w:val="af3"/>
    <w:uiPriority w:val="11"/>
    <w:qFormat/>
    <w:rsid w:val="00CF64BF"/>
    <w:pPr>
      <w:numPr>
        <w:ilvl w:val="1"/>
      </w:numPr>
      <w:spacing w:after="0" w:line="240" w:lineRule="auto"/>
      <w:ind w:hanging="1"/>
    </w:pPr>
    <w:rPr>
      <w:rFonts w:ascii="Times New Roman" w:eastAsiaTheme="majorEastAsia" w:hAnsi="Times New Roman" w:cs="Times New Roman"/>
      <w:color w:val="595959" w:themeColor="text1" w:themeTint="A6"/>
      <w:spacing w:val="15"/>
      <w:sz w:val="28"/>
      <w:szCs w:val="28"/>
      <w:lang w:eastAsia="uk-UA"/>
    </w:rPr>
  </w:style>
  <w:style w:type="character" w:customStyle="1" w:styleId="af3">
    <w:name w:val="Підзаголовок Знак"/>
    <w:basedOn w:val="a0"/>
    <w:link w:val="af2"/>
    <w:uiPriority w:val="11"/>
    <w:rsid w:val="00CF64BF"/>
    <w:rPr>
      <w:rFonts w:ascii="Times New Roman" w:eastAsiaTheme="majorEastAsia" w:hAnsi="Times New Roman" w:cs="Times New Roman"/>
      <w:color w:val="595959" w:themeColor="text1" w:themeTint="A6"/>
      <w:spacing w:val="15"/>
      <w:sz w:val="28"/>
      <w:szCs w:val="28"/>
      <w:lang w:eastAsia="uk-UA"/>
    </w:rPr>
  </w:style>
  <w:style w:type="paragraph" w:styleId="af4">
    <w:name w:val="Quote"/>
    <w:basedOn w:val="a"/>
    <w:next w:val="a"/>
    <w:link w:val="af5"/>
    <w:uiPriority w:val="29"/>
    <w:qFormat/>
    <w:rsid w:val="00CF64BF"/>
    <w:pPr>
      <w:spacing w:before="160" w:after="0" w:line="240" w:lineRule="auto"/>
      <w:ind w:hanging="1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uk-UA"/>
    </w:rPr>
  </w:style>
  <w:style w:type="character" w:customStyle="1" w:styleId="af5">
    <w:name w:val="Цитата Знак"/>
    <w:basedOn w:val="a0"/>
    <w:link w:val="af4"/>
    <w:uiPriority w:val="29"/>
    <w:rsid w:val="00CF64BF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uk-UA"/>
    </w:rPr>
  </w:style>
  <w:style w:type="character" w:styleId="af6">
    <w:name w:val="Intense Emphasis"/>
    <w:basedOn w:val="a0"/>
    <w:uiPriority w:val="21"/>
    <w:qFormat/>
    <w:rsid w:val="00CF64BF"/>
    <w:rPr>
      <w:rFonts w:cs="Times New Roman"/>
      <w:i/>
      <w:iCs/>
      <w:color w:val="365F91" w:themeColor="accent1" w:themeShade="BF"/>
    </w:rPr>
  </w:style>
  <w:style w:type="paragraph" w:styleId="af7">
    <w:name w:val="Intense Quote"/>
    <w:basedOn w:val="a"/>
    <w:next w:val="a"/>
    <w:link w:val="af8"/>
    <w:uiPriority w:val="30"/>
    <w:qFormat/>
    <w:rsid w:val="00CF64B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 w:hanging="1"/>
      <w:jc w:val="center"/>
    </w:pPr>
    <w:rPr>
      <w:rFonts w:ascii="Times New Roman" w:eastAsia="Times New Roman" w:hAnsi="Times New Roman" w:cs="Times New Roman"/>
      <w:i/>
      <w:iCs/>
      <w:color w:val="365F91" w:themeColor="accent1" w:themeShade="BF"/>
      <w:sz w:val="24"/>
      <w:szCs w:val="24"/>
      <w:lang w:eastAsia="uk-UA"/>
    </w:rPr>
  </w:style>
  <w:style w:type="character" w:customStyle="1" w:styleId="af8">
    <w:name w:val="Насичена цитата Знак"/>
    <w:basedOn w:val="a0"/>
    <w:link w:val="af7"/>
    <w:uiPriority w:val="30"/>
    <w:rsid w:val="00CF64BF"/>
    <w:rPr>
      <w:rFonts w:ascii="Times New Roman" w:eastAsia="Times New Roman" w:hAnsi="Times New Roman" w:cs="Times New Roman"/>
      <w:i/>
      <w:iCs/>
      <w:color w:val="365F91" w:themeColor="accent1" w:themeShade="BF"/>
      <w:sz w:val="24"/>
      <w:szCs w:val="24"/>
      <w:lang w:eastAsia="uk-UA"/>
    </w:rPr>
  </w:style>
  <w:style w:type="character" w:styleId="af9">
    <w:name w:val="Intense Reference"/>
    <w:basedOn w:val="a0"/>
    <w:uiPriority w:val="32"/>
    <w:qFormat/>
    <w:rsid w:val="00CF64BF"/>
    <w:rPr>
      <w:rFonts w:cs="Times New Roman"/>
      <w:b/>
      <w:bCs/>
      <w:smallCaps/>
      <w:color w:val="365F91" w:themeColor="accent1" w:themeShade="BF"/>
      <w:spacing w:val="5"/>
    </w:rPr>
  </w:style>
  <w:style w:type="table" w:customStyle="1" w:styleId="TableNormal">
    <w:name w:val="Table Normal"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a">
    <w:name w:val="annotation reference"/>
    <w:basedOn w:val="a0"/>
    <w:uiPriority w:val="99"/>
    <w:unhideWhenUsed/>
    <w:qFormat/>
    <w:rsid w:val="00CF64BF"/>
    <w:rPr>
      <w:rFonts w:cs="Times New Roman"/>
      <w:sz w:val="16"/>
      <w:szCs w:val="16"/>
    </w:rPr>
  </w:style>
  <w:style w:type="paragraph" w:styleId="afb">
    <w:name w:val="annotation text"/>
    <w:basedOn w:val="a"/>
    <w:link w:val="afc"/>
    <w:uiPriority w:val="99"/>
    <w:unhideWhenUsed/>
    <w:qFormat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afc">
    <w:name w:val="Текст примітки Знак"/>
    <w:basedOn w:val="a0"/>
    <w:link w:val="afb"/>
    <w:uiPriority w:val="99"/>
    <w:qFormat/>
    <w:rsid w:val="00CF64BF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qFormat/>
    <w:rsid w:val="00CF64BF"/>
    <w:rPr>
      <w:b/>
      <w:bCs/>
    </w:rPr>
  </w:style>
  <w:style w:type="character" w:customStyle="1" w:styleId="afe">
    <w:name w:val="Тема примітки Знак"/>
    <w:basedOn w:val="afc"/>
    <w:link w:val="afd"/>
    <w:uiPriority w:val="99"/>
    <w:semiHidden/>
    <w:qFormat/>
    <w:rsid w:val="00CF64BF"/>
    <w:rPr>
      <w:rFonts w:ascii="Times New Roman" w:eastAsia="Times New Roman" w:hAnsi="Times New Roman" w:cs="Times New Roman"/>
      <w:b/>
      <w:bCs/>
      <w:sz w:val="20"/>
      <w:szCs w:val="20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CF64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semiHidden/>
    <w:qFormat/>
    <w:rsid w:val="00CF64BF"/>
    <w:rPr>
      <w:rFonts w:ascii="Courier New" w:eastAsia="Times New Roman" w:hAnsi="Courier New" w:cs="Courier New"/>
      <w:sz w:val="20"/>
      <w:szCs w:val="20"/>
      <w:lang w:eastAsia="uk-UA"/>
    </w:rPr>
  </w:style>
  <w:style w:type="table" w:customStyle="1" w:styleId="TableNormal1">
    <w:name w:val="Table Normal1"/>
    <w:qFormat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15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40">
    <w:name w:val="14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31">
    <w:name w:val="13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21">
    <w:name w:val="12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11">
    <w:name w:val="11"/>
    <w:basedOn w:val="TableNormal1"/>
    <w:qFormat/>
    <w:rsid w:val="00CF64BF"/>
    <w:tblPr>
      <w:tblCellMar>
        <w:left w:w="115" w:type="dxa"/>
        <w:right w:w="115" w:type="dxa"/>
      </w:tblCellMar>
    </w:tblPr>
  </w:style>
  <w:style w:type="table" w:customStyle="1" w:styleId="100">
    <w:name w:val="10"/>
    <w:basedOn w:val="TableNormal1"/>
    <w:qFormat/>
    <w:rsid w:val="00CF64BF"/>
    <w:tblPr/>
  </w:style>
  <w:style w:type="table" w:customStyle="1" w:styleId="91">
    <w:name w:val="9"/>
    <w:basedOn w:val="TableNormal1"/>
    <w:rsid w:val="00CF64BF"/>
    <w:tblPr>
      <w:tblCellMar>
        <w:left w:w="108" w:type="dxa"/>
        <w:right w:w="108" w:type="dxa"/>
      </w:tblCellMar>
    </w:tblPr>
  </w:style>
  <w:style w:type="table" w:customStyle="1" w:styleId="81">
    <w:name w:val="8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71">
    <w:name w:val="7"/>
    <w:basedOn w:val="TableNormal1"/>
    <w:rsid w:val="00CF64BF"/>
    <w:tblPr>
      <w:tblCellMar>
        <w:left w:w="108" w:type="dxa"/>
        <w:right w:w="108" w:type="dxa"/>
      </w:tblCellMar>
    </w:tblPr>
  </w:style>
  <w:style w:type="table" w:customStyle="1" w:styleId="61">
    <w:name w:val="6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52">
    <w:name w:val="5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43">
    <w:name w:val="4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33">
    <w:name w:val="3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23">
    <w:name w:val="2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6">
    <w:name w:val="1"/>
    <w:basedOn w:val="TableNormal1"/>
    <w:qFormat/>
    <w:rsid w:val="00CF64BF"/>
    <w:tblPr>
      <w:tblCellMar>
        <w:left w:w="108" w:type="dxa"/>
        <w:right w:w="108" w:type="dxa"/>
      </w:tblCellMar>
    </w:tblPr>
  </w:style>
  <w:style w:type="paragraph" w:customStyle="1" w:styleId="17">
    <w:name w:val="Редакція1"/>
    <w:hidden/>
    <w:uiPriority w:val="99"/>
    <w:semiHidden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3">
    <w:name w:val="rvps3"/>
    <w:basedOn w:val="a"/>
    <w:rsid w:val="00C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CF64BF"/>
    <w:rPr>
      <w:rFonts w:cs="Times New Roman"/>
    </w:rPr>
  </w:style>
  <w:style w:type="paragraph" w:customStyle="1" w:styleId="rvps6">
    <w:name w:val="rvps6"/>
    <w:basedOn w:val="a"/>
    <w:rsid w:val="00C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CF64BF"/>
    <w:rPr>
      <w:rFonts w:cs="Times New Roman"/>
    </w:rPr>
  </w:style>
  <w:style w:type="paragraph" w:customStyle="1" w:styleId="Normal1">
    <w:name w:val="Normal1"/>
    <w:qFormat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customStyle="1" w:styleId="18">
    <w:name w:val="Звичайна таблиця1"/>
    <w:semiHidden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styleId="aff">
    <w:name w:val="Revision"/>
    <w:hidden/>
    <w:uiPriority w:val="99"/>
    <w:unhideWhenUsed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62">
    <w:name w:val="Звичайний6"/>
    <w:rsid w:val="00CF64BF"/>
    <w:pPr>
      <w:spacing w:after="0" w:line="240" w:lineRule="auto"/>
      <w:ind w:hanging="1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44">
    <w:name w:val="Звичайний4"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53">
    <w:name w:val="Звичайний5"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9">
    <w:name w:val="Обычный1"/>
    <w:rsid w:val="00CF64BF"/>
    <w:pPr>
      <w:suppressAutoHyphens/>
      <w:spacing w:before="100" w:beforeAutospacing="1" w:after="100" w:afterAutospacing="1" w:line="240" w:lineRule="atLeast"/>
      <w:ind w:hanging="1"/>
      <w:textAlignment w:val="top"/>
      <w:outlineLvl w:val="0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a">
    <w:name w:val="Абзац списка1"/>
    <w:basedOn w:val="a"/>
    <w:rsid w:val="00CF64BF"/>
    <w:pPr>
      <w:suppressAutoHyphens/>
      <w:spacing w:before="100" w:beforeAutospacing="1" w:after="100" w:afterAutospacing="1" w:line="240" w:lineRule="atLeast"/>
      <w:contextualSpacing/>
      <w:textAlignment w:val="top"/>
      <w:outlineLvl w:val="0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f0">
    <w:name w:val="Hyperlink"/>
    <w:basedOn w:val="a0"/>
    <w:uiPriority w:val="99"/>
    <w:unhideWhenUsed/>
    <w:rsid w:val="00CF64BF"/>
    <w:rPr>
      <w:rFonts w:cs="Times New Roman"/>
      <w:color w:val="0000FF"/>
      <w:u w:val="single"/>
    </w:rPr>
  </w:style>
  <w:style w:type="table" w:customStyle="1" w:styleId="300">
    <w:name w:val="30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9">
    <w:name w:val="29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8">
    <w:name w:val="28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7">
    <w:name w:val="27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6">
    <w:name w:val="26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5">
    <w:name w:val="25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4">
    <w:name w:val="24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30">
    <w:name w:val="23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20">
    <w:name w:val="22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0">
    <w:name w:val="21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0">
    <w:name w:val="20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90">
    <w:name w:val="19"/>
    <w:basedOn w:val="TableNormal"/>
    <w:rsid w:val="00CF64B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0">
    <w:name w:val="18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70">
    <w:name w:val="17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0">
    <w:name w:val="16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pf0">
    <w:name w:val="pf0"/>
    <w:basedOn w:val="a"/>
    <w:rsid w:val="00C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cf01">
    <w:name w:val="cf01"/>
    <w:basedOn w:val="a0"/>
    <w:rsid w:val="00CF64BF"/>
    <w:rPr>
      <w:rFonts w:ascii="Segoe UI" w:hAnsi="Segoe UI" w:cs="Segoe UI"/>
      <w:sz w:val="18"/>
      <w:szCs w:val="18"/>
    </w:rPr>
  </w:style>
  <w:style w:type="paragraph" w:customStyle="1" w:styleId="rvps7">
    <w:name w:val="rvps7"/>
    <w:basedOn w:val="a"/>
    <w:rsid w:val="00C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ff1">
    <w:name w:val="footnote text"/>
    <w:basedOn w:val="a"/>
    <w:link w:val="aff2"/>
    <w:uiPriority w:val="99"/>
    <w:semiHidden/>
    <w:unhideWhenUsed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aff2">
    <w:name w:val="Текст виноски Знак"/>
    <w:basedOn w:val="a0"/>
    <w:link w:val="aff1"/>
    <w:uiPriority w:val="99"/>
    <w:semiHidden/>
    <w:rsid w:val="00CF64BF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ff3">
    <w:name w:val="footnote reference"/>
    <w:basedOn w:val="a0"/>
    <w:uiPriority w:val="99"/>
    <w:semiHidden/>
    <w:unhideWhenUsed/>
    <w:rsid w:val="00CF64BF"/>
    <w:rPr>
      <w:rFonts w:cs="Times New Roman"/>
      <w:vertAlign w:val="superscript"/>
    </w:rPr>
  </w:style>
  <w:style w:type="character" w:customStyle="1" w:styleId="hwtze">
    <w:name w:val="hwtze"/>
    <w:basedOn w:val="a0"/>
    <w:rsid w:val="00CF64BF"/>
    <w:rPr>
      <w:rFonts w:cs="Times New Roman"/>
    </w:rPr>
  </w:style>
  <w:style w:type="character" w:customStyle="1" w:styleId="rynqvb">
    <w:name w:val="rynqvb"/>
    <w:basedOn w:val="a0"/>
    <w:rsid w:val="00CF64BF"/>
    <w:rPr>
      <w:rFonts w:cs="Times New Roman"/>
    </w:rPr>
  </w:style>
  <w:style w:type="character" w:customStyle="1" w:styleId="apple-tab-span">
    <w:name w:val="apple-tab-span"/>
    <w:rsid w:val="00CF64BF"/>
  </w:style>
  <w:style w:type="character" w:styleId="aff4">
    <w:name w:val="FollowedHyperlink"/>
    <w:basedOn w:val="a0"/>
    <w:uiPriority w:val="99"/>
    <w:semiHidden/>
    <w:unhideWhenUsed/>
    <w:rsid w:val="00CF64BF"/>
    <w:rPr>
      <w:rFonts w:cs="Times New Roman"/>
      <w:color w:val="800080" w:themeColor="followedHyperlink"/>
      <w:u w:val="single"/>
    </w:rPr>
  </w:style>
  <w:style w:type="character" w:customStyle="1" w:styleId="a4">
    <w:name w:val="Абзац списку Знак"/>
    <w:aliases w:val="заголовок 1.1 Знак,AC List 01 Знак,EBRD List Знак,Список уровня 2 Знак,название табл/рис Знак"/>
    <w:link w:val="a3"/>
    <w:uiPriority w:val="34"/>
    <w:locked/>
    <w:rsid w:val="00B616BF"/>
  </w:style>
  <w:style w:type="numbering" w:customStyle="1" w:styleId="1b">
    <w:name w:val="Немає списку1"/>
    <w:next w:val="a2"/>
    <w:uiPriority w:val="99"/>
    <w:semiHidden/>
    <w:unhideWhenUsed/>
    <w:rsid w:val="00B54AC5"/>
  </w:style>
  <w:style w:type="numbering" w:customStyle="1" w:styleId="2a">
    <w:name w:val="Немає списку2"/>
    <w:next w:val="a2"/>
    <w:uiPriority w:val="99"/>
    <w:semiHidden/>
    <w:unhideWhenUsed/>
    <w:rsid w:val="00113579"/>
  </w:style>
  <w:style w:type="table" w:customStyle="1" w:styleId="1c">
    <w:name w:val="Сітка таблиці1"/>
    <w:basedOn w:val="a1"/>
    <w:next w:val="ab"/>
    <w:uiPriority w:val="39"/>
    <w:rsid w:val="00113579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1</Pages>
  <Words>24590</Words>
  <Characters>14017</Characters>
  <Application>Microsoft Office Word</Application>
  <DocSecurity>0</DocSecurity>
  <Lines>116</Lines>
  <Paragraphs>77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neotarik@outlook.com</cp:lastModifiedBy>
  <cp:revision>186</cp:revision>
  <cp:lastPrinted>2026-08-26T10:24:00Z</cp:lastPrinted>
  <dcterms:created xsi:type="dcterms:W3CDTF">2021-06-03T12:43:00Z</dcterms:created>
  <dcterms:modified xsi:type="dcterms:W3CDTF">2026-09-02T12:18:00Z</dcterms:modified>
</cp:coreProperties>
</file>