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956D" w14:textId="00DD2DDD" w:rsidR="00523C39" w:rsidRPr="00046F70" w:rsidRDefault="00046F70" w:rsidP="007E7E5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11</w:t>
      </w:r>
      <w:r w:rsidR="00984F3F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4B2646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471379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будівництва та розвитку інфраструктури Калуської міської ради 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</w:t>
      </w:r>
      <w:bookmarkStart w:id="0" w:name="_Hlk233872392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відкриті торги з особливостями по закупівлі робіт</w:t>
      </w:r>
      <w:bookmarkEnd w:id="0"/>
      <w:r w:rsid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об’єкту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bookmarkStart w:id="1" w:name="_Hlk236641287"/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 будівлі Калуського міського центру соціальних служб на  вул. </w:t>
      </w:r>
      <w:proofErr w:type="spellStart"/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>І.Франка</w:t>
      </w:r>
      <w:proofErr w:type="spellEnd"/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>, 4 в м. Калуш  Івано-Франківської області (капітальний ремонт)»</w:t>
      </w:r>
      <w:bookmarkEnd w:id="1"/>
      <w:r w:rsidR="00C874CE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2" w:name="_Hlk221088589"/>
      <w:r w:rsidR="00C874CE" w:rsidRPr="00046F7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Pr="00046F70">
        <w:rPr>
          <w:rFonts w:ascii="Times New Roman" w:hAnsi="Times New Roman" w:cs="Times New Roman"/>
          <w:shd w:val="clear" w:color="auto" w:fill="F8F8F8"/>
        </w:rPr>
        <w:t>UA-2026-08-11-009742-a</w:t>
      </w:r>
      <w:r w:rsidR="00C874CE" w:rsidRPr="00046F7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2"/>
      <w:r w:rsidR="00C874CE" w:rsidRPr="00046F7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3" w:name="_Hlk208233459"/>
      <w:bookmarkStart w:id="4" w:name="_Hlk218067033"/>
      <w:r w:rsidR="003D32EE" w:rsidRPr="00046F7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1 637 515,00грн. без ПДВ.</w:t>
      </w:r>
      <w:bookmarkEnd w:id="3"/>
    </w:p>
    <w:p w14:paraId="6CF0E7C2" w14:textId="77777777" w:rsidR="007E7E59" w:rsidRPr="00046F70" w:rsidRDefault="007E7E59" w:rsidP="007E7E5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bookmarkEnd w:id="4"/>
    <w:p w14:paraId="1DC174E5" w14:textId="49DC1A39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B54AC5" w:rsidRPr="00046F70">
        <w:rPr>
          <w:rFonts w:ascii="Times New Roman" w:eastAsia="Calibri" w:hAnsi="Times New Roman" w:cs="Times New Roman"/>
          <w:sz w:val="24"/>
          <w:szCs w:val="24"/>
        </w:rPr>
        <w:t>«</w:t>
      </w:r>
      <w:r w:rsidR="00046F70" w:rsidRPr="00046F7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 будівлі Калуського міського центру соціальних служб на  вул. </w:t>
      </w:r>
      <w:proofErr w:type="spellStart"/>
      <w:r w:rsidR="00046F70" w:rsidRPr="00046F70">
        <w:rPr>
          <w:rFonts w:ascii="Times New Roman" w:eastAsia="Calibri" w:hAnsi="Times New Roman" w:cs="Times New Roman"/>
          <w:sz w:val="24"/>
          <w:szCs w:val="24"/>
        </w:rPr>
        <w:t>І.Франка</w:t>
      </w:r>
      <w:proofErr w:type="spellEnd"/>
      <w:r w:rsidR="00046F70" w:rsidRPr="00046F70">
        <w:rPr>
          <w:rFonts w:ascii="Times New Roman" w:eastAsia="Calibri" w:hAnsi="Times New Roman" w:cs="Times New Roman"/>
          <w:sz w:val="24"/>
          <w:szCs w:val="24"/>
        </w:rPr>
        <w:t>, 4 в м. Калуш  Івано-Франківської області (капітальний ремонт)»</w:t>
      </w:r>
      <w:r w:rsidR="00BB6078"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046F7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046F7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046F70" w:rsidRPr="00046F70">
        <w:rPr>
          <w:rFonts w:ascii="Arial" w:hAnsi="Arial" w:cs="Arial"/>
          <w:shd w:val="clear" w:color="auto" w:fill="F8F8F8"/>
        </w:rPr>
        <w:t>UA-2026-08-11-009742-a</w:t>
      </w:r>
      <w:r w:rsidR="004B2646" w:rsidRPr="00046F7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046F7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</w:t>
      </w:r>
      <w:r w:rsidR="00C874CE" w:rsidRPr="008F338F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4309277C" w14:textId="5C48F730" w:rsidR="00C874CE" w:rsidRPr="00054BAB" w:rsidRDefault="00AE1552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рішення сесії Калуської міської ради від </w:t>
      </w:r>
      <w:r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="003D32EE"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.0</w:t>
      </w:r>
      <w:r w:rsidR="003D32EE"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.2026р. №</w:t>
      </w:r>
      <w:r w:rsidR="003D32EE"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>5422</w:t>
      </w:r>
      <w:r w:rsidRPr="003D32E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«Про</w:t>
      </w:r>
      <w:r w:rsidRPr="00AE155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внесення змін до бюджету Калуської міської територіальної громади на 2026 рік»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13C9A1C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489385A4" w14:textId="37AB31E3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B472C5" w:rsidRPr="00B472C5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 будівлі Калуського міського центру соціальних служб на  вул. </w:t>
      </w:r>
      <w:proofErr w:type="spellStart"/>
      <w:r w:rsidR="00B472C5" w:rsidRPr="00B472C5">
        <w:rPr>
          <w:rFonts w:ascii="Times New Roman" w:eastAsia="Calibri" w:hAnsi="Times New Roman" w:cs="Times New Roman"/>
          <w:sz w:val="24"/>
          <w:szCs w:val="24"/>
        </w:rPr>
        <w:t>І.Франка</w:t>
      </w:r>
      <w:proofErr w:type="spellEnd"/>
      <w:r w:rsidR="00B472C5" w:rsidRPr="00B472C5">
        <w:rPr>
          <w:rFonts w:ascii="Times New Roman" w:eastAsia="Calibri" w:hAnsi="Times New Roman" w:cs="Times New Roman"/>
          <w:sz w:val="24"/>
          <w:szCs w:val="24"/>
        </w:rPr>
        <w:t>, 4 в м. Калуш  Івано-Франківської області (капітальний ремонт)»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</w:t>
      </w:r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об’єкт будівництва відповідно до розробленої </w:t>
      </w:r>
      <w:proofErr w:type="spellStart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="00B54AC5" w:rsidRPr="00B54AC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щодо розгляду проектної документації  на будівництво </w:t>
      </w:r>
      <w:r w:rsidR="00B54AC5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№ </w:t>
      </w:r>
      <w:r w:rsidR="006E72F6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09-034-26</w:t>
      </w:r>
      <w:r w:rsidR="005972BB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54AC5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5972BB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</w:t>
      </w:r>
      <w:r w:rsidR="006E72F6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14.05.2026</w:t>
      </w:r>
      <w:r w:rsidR="005972BB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</w:t>
      </w:r>
      <w:r w:rsidR="00B54AC5"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1B7D4D04" w14:textId="77777777" w:rsidR="00B54AC5" w:rsidRDefault="00B54AC5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026E06B" w14:textId="0D210875" w:rsidR="007C4BFB" w:rsidRPr="00E73AAF" w:rsidRDefault="00C874CE" w:rsidP="00B54A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5" w:name="_Hlk218067050"/>
      <w:bookmarkStart w:id="6" w:name="_Hlk207201414"/>
      <w:bookmarkStart w:id="7" w:name="_Hlk208491429"/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</w:t>
      </w:r>
      <w:r w:rsid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826</w:t>
      </w:r>
      <w:r w:rsid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287,00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5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6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7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глава 10 (утримання служби замовника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bookmarkStart w:id="8" w:name="_Hlk218067062"/>
      <w:bookmarkStart w:id="9" w:name="_Hlk236655676"/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20 138,00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8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  <w:bookmarkEnd w:id="9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168 634,00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– </w:t>
      </w:r>
      <w:bookmarkStart w:id="10" w:name="_Hlk236655688"/>
      <w:r w:rsidR="003C5BB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331 531,00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10"/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</w:t>
      </w:r>
      <w:bookmarkStart w:id="11" w:name="_Hlk236655702"/>
      <w:r w:rsidR="003C5BB8" w:rsidRPr="003C5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1 969 046,00</w:t>
      </w:r>
      <w:r w:rsidR="00582143" w:rsidRPr="003C5B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грн</w:t>
      </w:r>
      <w:r w:rsidR="00582143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 з ПДВ</w:t>
      </w:r>
      <w:r w:rsidR="00790A1B" w:rsidRPr="00E73AA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bookmarkEnd w:id="11"/>
    <w:p w14:paraId="4F60F425" w14:textId="224D4EB4" w:rsidR="006E72F6" w:rsidRDefault="006E72F6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1 826 287,00</w:t>
      </w:r>
      <w:r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56B20"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 w:rsidRP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- </w:t>
      </w:r>
      <w:r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20 138,00грн.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- </w:t>
      </w:r>
      <w:r w:rsidR="00124E1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168 634,00</w:t>
      </w:r>
      <w:r w:rsidR="00124E1D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0636A8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.</w:t>
      </w:r>
      <w:r w:rsidR="005821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="002D7B60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+</w:t>
      </w:r>
      <w:r w:rsidR="002D7B60" w:rsidRPr="004D3069">
        <w:rPr>
          <w:bCs/>
        </w:rPr>
        <w:t xml:space="preserve"> </w:t>
      </w:r>
      <w:r w:rsidRPr="006E72F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331 531,00 </w:t>
      </w:r>
      <w:r w:rsidR="00756B20" w:rsidRPr="00756B2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 w:rsidR="007F106F" w:rsidRPr="004D306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. </w:t>
      </w:r>
      <w:r w:rsidR="00756B2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= </w:t>
      </w:r>
      <w:r w:rsidRPr="006E72F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1 969 046,00грн. з ПДВ.</w:t>
      </w:r>
    </w:p>
    <w:p w14:paraId="5E6E0FCF" w14:textId="513DEAAE" w:rsidR="00756B20" w:rsidRDefault="00B54AC5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Річний план закупівлі на 2026р становить </w:t>
      </w:r>
      <w:r w:rsid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- </w:t>
      </w:r>
      <w:bookmarkStart w:id="12" w:name="_Hlk236648159"/>
      <w:r w:rsidR="003C5BB8" w:rsidRPr="003C5B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1 969 046,00</w:t>
      </w:r>
      <w:r w:rsidR="00756B20"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</w:p>
    <w:bookmarkEnd w:id="12"/>
    <w:p w14:paraId="4B62814E" w14:textId="67218641" w:rsidR="000636A8" w:rsidRPr="00756B20" w:rsidRDefault="00756B20" w:rsidP="00756B2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756B20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Очікувана вартість предмета закупівлі в оголошенні про проведення закупівлі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</w:t>
      </w:r>
      <w:r w:rsidR="008F338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bookmarkStart w:id="13" w:name="_Hlk236648369"/>
      <w:r w:rsidR="006331E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1 637 515,00</w:t>
      </w:r>
      <w:r w:rsidRPr="00756B2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без ПДВ.</w:t>
      </w:r>
    </w:p>
    <w:bookmarkEnd w:id="13"/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6092F566" w:rsidR="00C874CE" w:rsidRPr="00B472C5" w:rsidRDefault="00C874CE" w:rsidP="00B472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 будівлі Калуського міського центру соціальних служб на  вул. </w:t>
      </w:r>
      <w:proofErr w:type="spellStart"/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>І.Франка</w:t>
      </w:r>
      <w:proofErr w:type="spellEnd"/>
      <w:r w:rsidR="00B472C5" w:rsidRPr="00B472C5">
        <w:rPr>
          <w:rFonts w:ascii="Times New Roman" w:eastAsia="Calibri" w:hAnsi="Times New Roman" w:cs="Times New Roman"/>
          <w:b/>
          <w:bCs/>
          <w:sz w:val="24"/>
          <w:szCs w:val="24"/>
        </w:rPr>
        <w:t>, 4 в м. Калуш  Івано-Франківської області (капітальний ремонт)»</w:t>
      </w:r>
      <w:r w:rsidR="001429E1"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8F33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8F33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046F70" w:rsidRPr="00046F70">
        <w:rPr>
          <w:rFonts w:ascii="Times New Roman" w:hAnsi="Times New Roman" w:cs="Times New Roman"/>
          <w:shd w:val="clear" w:color="auto" w:fill="F8F8F8"/>
        </w:rPr>
        <w:t>UA-2026-08-11-009742</w:t>
      </w:r>
      <w:r w:rsidR="00046F70" w:rsidRPr="00172782">
        <w:rPr>
          <w:rFonts w:ascii="Times New Roman" w:hAnsi="Times New Roman" w:cs="Times New Roman"/>
          <w:shd w:val="clear" w:color="auto" w:fill="F8F8F8"/>
        </w:rPr>
        <w:t>-a</w:t>
      </w:r>
      <w:r w:rsidR="004B2646" w:rsidRPr="00172782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78818F2A" w14:textId="0F980F9B" w:rsidR="000027F5" w:rsidRDefault="000027F5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579B6E92" w14:textId="15A45B62" w:rsidR="00756B20" w:rsidRDefault="00756B20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32E0F88C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046F70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lastRenderedPageBreak/>
        <w:t>ДОДАТОК №3</w:t>
      </w:r>
    </w:p>
    <w:p w14:paraId="7BABD4B8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</w:pPr>
      <w:r w:rsidRPr="00046F70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до тендерної документації</w:t>
      </w:r>
    </w:p>
    <w:p w14:paraId="0A0C8A16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kern w:val="2"/>
          <w:sz w:val="21"/>
          <w:szCs w:val="21"/>
          <w:lang w:eastAsia="uk-UA"/>
        </w:rPr>
      </w:pPr>
    </w:p>
    <w:p w14:paraId="1E1A2F8F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  <w:r w:rsidRPr="00046F70"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  <w:t>Інформація про необхідні технічні, якісні та кількісні характеристики предмета закупівлі</w:t>
      </w:r>
    </w:p>
    <w:p w14:paraId="6D9F31F3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2"/>
          <w:sz w:val="21"/>
          <w:szCs w:val="21"/>
          <w:lang w:eastAsia="uk-UA"/>
        </w:rPr>
      </w:pPr>
    </w:p>
    <w:p w14:paraId="0F4C2F8A" w14:textId="77777777" w:rsidR="00046F70" w:rsidRPr="00046F70" w:rsidRDefault="00046F70" w:rsidP="00046F70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</w:pPr>
      <w:r w:rsidRPr="00046F70">
        <w:rPr>
          <w:rFonts w:ascii="Times New Roman" w:eastAsia="SimSun" w:hAnsi="Times New Roman" w:cs="Times New Roman"/>
          <w:b/>
          <w:iCs/>
          <w:caps/>
          <w:kern w:val="2"/>
          <w:sz w:val="21"/>
          <w:szCs w:val="21"/>
          <w:lang w:eastAsia="uk-UA"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046F70" w:rsidRPr="00046F70" w14:paraId="3D109D67" w14:textId="77777777" w:rsidTr="00345265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78C88923" w14:textId="77777777" w:rsidR="00046F70" w:rsidRPr="00046F70" w:rsidRDefault="00046F70" w:rsidP="00046F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4041F2E9" w14:textId="77777777" w:rsidR="00046F70" w:rsidRPr="00046F70" w:rsidRDefault="00046F70" w:rsidP="00046F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</w:tbl>
    <w:p w14:paraId="41733A35" w14:textId="77777777" w:rsidR="00046F70" w:rsidRPr="00046F70" w:rsidRDefault="00046F70" w:rsidP="00046F70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</w:pPr>
      <w:r w:rsidRPr="00046F70"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  <w:t>по об’єкту «</w:t>
      </w:r>
      <w:r w:rsidRPr="00046F70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 xml:space="preserve">Благоустрій території будівлі Калуського міського центру соціальних служб на </w:t>
      </w:r>
      <w:proofErr w:type="spellStart"/>
      <w:r w:rsidRPr="00046F70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>вул.І.Франка</w:t>
      </w:r>
      <w:proofErr w:type="spellEnd"/>
      <w:r w:rsidRPr="00046F70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 xml:space="preserve">, 4 в </w:t>
      </w:r>
      <w:proofErr w:type="spellStart"/>
      <w:r w:rsidRPr="00046F70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>м.Калуш</w:t>
      </w:r>
      <w:proofErr w:type="spellEnd"/>
      <w:r w:rsidRPr="00046F70">
        <w:rPr>
          <w:rFonts w:ascii="Times New Roman" w:eastAsia="SimSun" w:hAnsi="Times New Roman" w:cs="Times New Roman"/>
          <w:b/>
          <w:kern w:val="2"/>
          <w:sz w:val="24"/>
          <w:szCs w:val="24"/>
          <w:lang w:eastAsia="uk-UA"/>
        </w:rPr>
        <w:t xml:space="preserve"> Івано-Франківської області (капітальний ремонт)</w:t>
      </w:r>
    </w:p>
    <w:p w14:paraId="7C8CC929" w14:textId="77777777" w:rsidR="00046F70" w:rsidRPr="00046F70" w:rsidRDefault="00046F70" w:rsidP="00046F7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14:paraId="400E15CB" w14:textId="77777777" w:rsidR="00046F70" w:rsidRPr="00046F70" w:rsidRDefault="00046F70" w:rsidP="00046F7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046F70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046F70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– 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046F70" w:rsidRPr="00046F70" w14:paraId="7607AB3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D5C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F72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proofErr w:type="spellStart"/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Обґрун-тування</w:t>
            </w:r>
            <w:proofErr w:type="spellEnd"/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AF4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7ED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4A4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Кількість</w:t>
            </w:r>
          </w:p>
        </w:tc>
      </w:tr>
      <w:tr w:rsidR="00046F70" w:rsidRPr="00046F70" w14:paraId="1AD33249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F90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98D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A63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D52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7AC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5</w:t>
            </w:r>
          </w:p>
        </w:tc>
      </w:tr>
      <w:tr w:rsidR="00046F70" w:rsidRPr="00046F70" w14:paraId="3F4F666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D60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1379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CF6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Локальний кошторис №02-01-01</w:t>
            </w:r>
          </w:p>
          <w:p w14:paraId="755EFF4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  <w:t>на Благоустрій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195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53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</w:p>
        </w:tc>
      </w:tr>
      <w:tr w:rsidR="00046F70" w:rsidRPr="00046F70" w14:paraId="6CA6C79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DF0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E650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B9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Підготовчі та демонтажні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2F4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23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4156B17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59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C90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КР18-112-2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BE7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Корчування пнів з переміщенням до 10 м,</w:t>
            </w:r>
          </w:p>
          <w:p w14:paraId="232FD73D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діаметр пня понад 18 см до 26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A3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пнів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A02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046F70" w:rsidRPr="00046F70" w14:paraId="6BEE64E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08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65E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КР18-77-1</w:t>
            </w:r>
          </w:p>
          <w:p w14:paraId="0936EDA4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к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23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Улаштування металевих воріт</w:t>
            </w:r>
          </w:p>
          <w:p w14:paraId="1EF48275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 хвіртки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3B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82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0,0525</w:t>
            </w:r>
          </w:p>
        </w:tc>
      </w:tr>
      <w:tr w:rsidR="00046F70" w:rsidRPr="00046F70" w14:paraId="120D67A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1EC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DE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КР18-52-8</w:t>
            </w:r>
          </w:p>
          <w:p w14:paraId="01F66C66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к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35F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Улаштування огорож із сітки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CF7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5E6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0,525</w:t>
            </w:r>
          </w:p>
        </w:tc>
      </w:tr>
      <w:tr w:rsidR="00046F70" w:rsidRPr="00046F70" w14:paraId="27C5C62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8F9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7658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КР4-2-1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E8E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Розбирання монолітних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перекриттів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0D7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FC5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5,1</w:t>
            </w:r>
          </w:p>
        </w:tc>
      </w:tr>
      <w:tr w:rsidR="00046F70" w:rsidRPr="00046F70" w14:paraId="4109F95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BE3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05F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КБ46-56-5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BEC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Розбирання надземної частини одно- і</w:t>
            </w:r>
          </w:p>
          <w:p w14:paraId="4A1FB23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двоповерхових цегляних будівель без</w:t>
            </w:r>
          </w:p>
          <w:p w14:paraId="3D0473E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збереження придатних матеріалів</w:t>
            </w:r>
          </w:p>
          <w:p w14:paraId="6EDEED7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(дворовий туалет)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967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41E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0,82</w:t>
            </w:r>
          </w:p>
        </w:tc>
      </w:tr>
      <w:tr w:rsidR="00046F70" w:rsidRPr="00046F70" w14:paraId="6D29558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78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F14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31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асфальтобетонних покриттів</w:t>
            </w:r>
          </w:p>
          <w:p w14:paraId="7A81B64D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механізованим способом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B41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39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0,0396</w:t>
            </w:r>
          </w:p>
        </w:tc>
      </w:tr>
      <w:tr w:rsidR="00046F70" w:rsidRPr="00046F70" w14:paraId="38B3712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08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1A96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CF6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екскаваторами на</w:t>
            </w:r>
          </w:p>
          <w:p w14:paraId="6BA24CE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автомобілі-самоскиди, місткість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</w:p>
          <w:p w14:paraId="4C6D136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екскаватора 0,25 м3.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6BF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F87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0,234</w:t>
            </w:r>
          </w:p>
        </w:tc>
      </w:tr>
      <w:tr w:rsidR="00046F70" w:rsidRPr="00046F70" w14:paraId="1D60F7A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9A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17D1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С311-10-М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5B3B" w14:textId="77777777" w:rsidR="00046F70" w:rsidRPr="00046F70" w:rsidRDefault="00046F70" w:rsidP="00046F70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10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A0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E4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23,4</w:t>
            </w:r>
          </w:p>
        </w:tc>
      </w:tr>
      <w:tr w:rsidR="00046F70" w:rsidRPr="00046F70" w14:paraId="68308F5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675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DD74" w14:textId="77777777" w:rsidR="00046F70" w:rsidRPr="00046F70" w:rsidRDefault="00046F70" w:rsidP="00046F70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801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Ремонт лавок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B4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620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BCF26F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2DA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87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КР3-36-1</w:t>
            </w:r>
          </w:p>
          <w:p w14:paraId="7A1A2AB7" w14:textId="77777777" w:rsidR="00046F70" w:rsidRPr="00046F70" w:rsidRDefault="00046F70" w:rsidP="00046F70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к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2F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Установлення елементів</w:t>
            </w:r>
          </w:p>
          <w:p w14:paraId="7CAAD57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каркасу із брусів (лавки)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403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76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046F70" w:rsidRPr="00046F70" w14:paraId="65C3A47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16C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128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КР20-35-1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1A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та приведення брусків після</w:t>
            </w:r>
          </w:p>
          <w:p w14:paraId="10F872D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конструкцій в придатний для</w:t>
            </w:r>
          </w:p>
          <w:p w14:paraId="265A33F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повторного застосування стан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60D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6F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046F70" w:rsidRPr="00046F70" w14:paraId="646A785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63B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2D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КР12-11-3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85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Поліпшене олійне фарбування дерев'яних</w:t>
            </w:r>
          </w:p>
          <w:p w14:paraId="6410335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брусків з розчищенням старої фарби понад 35%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B4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37E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0,049</w:t>
            </w:r>
          </w:p>
        </w:tc>
      </w:tr>
      <w:tr w:rsidR="00046F70" w:rsidRPr="00046F70" w14:paraId="469BC07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BE6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27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КР3-36-1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DA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елементів каркасу із брусів</w:t>
            </w:r>
          </w:p>
          <w:p w14:paraId="3C09CA1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(лавки)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0A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BE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046F70" w:rsidRPr="00046F70" w14:paraId="62E8471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5D1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F64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64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Дороги та площадки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464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51D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57280B3C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BF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BA5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5F4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дорожніх корит</w:t>
            </w:r>
          </w:p>
          <w:p w14:paraId="28648E5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напівкоритного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профілю з застосуванням</w:t>
            </w:r>
          </w:p>
          <w:p w14:paraId="34B67DB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автогрейдерів, глибина корита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AC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098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4,472</w:t>
            </w:r>
          </w:p>
        </w:tc>
      </w:tr>
      <w:tr w:rsidR="00046F70" w:rsidRPr="00046F70" w14:paraId="013B8E8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F2A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17F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E92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2B1B39E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B1E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43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123</w:t>
            </w:r>
          </w:p>
        </w:tc>
      </w:tr>
      <w:tr w:rsidR="00046F70" w:rsidRPr="00046F70" w14:paraId="4B67A7EC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DEE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1C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С1421-10634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B36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264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E1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</w:t>
            </w:r>
          </w:p>
        </w:tc>
      </w:tr>
      <w:tr w:rsidR="00046F70" w:rsidRPr="00046F70" w14:paraId="772D0B1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B5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43F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К589921-</w:t>
            </w:r>
          </w:p>
          <w:p w14:paraId="1C115E8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А003-7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285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Камінь бортовий БР100.20.10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9BA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12E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123</w:t>
            </w:r>
          </w:p>
        </w:tc>
      </w:tr>
      <w:tr w:rsidR="00046F70" w:rsidRPr="00046F70" w14:paraId="14B0E1B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D73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D71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34E3124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11620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339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Суміші бетонні готові важкі, клас бетону В10</w:t>
            </w:r>
          </w:p>
          <w:p w14:paraId="6807D18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[М150], крупність заповнювача більше 10 до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E7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53F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</w:t>
            </w:r>
          </w:p>
        </w:tc>
      </w:tr>
      <w:tr w:rsidR="00046F70" w:rsidRPr="00046F70" w14:paraId="5A7C927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5CC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1F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КР18-23-1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F4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2DBEE97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100ED55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понад 98,1</w:t>
            </w:r>
          </w:p>
          <w:p w14:paraId="241C42E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МПа [1000 кг/см2]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63E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91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4,472</w:t>
            </w:r>
          </w:p>
        </w:tc>
      </w:tr>
      <w:tr w:rsidR="00046F70" w:rsidRPr="00046F70" w14:paraId="57576D2E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EED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E29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E0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покриттів з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дрібнорозмірних</w:t>
            </w:r>
            <w:proofErr w:type="spellEnd"/>
          </w:p>
          <w:p w14:paraId="7B2B0F2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фігурних елементів мощення [ФЕМ]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3F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B1B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4,472</w:t>
            </w:r>
          </w:p>
        </w:tc>
      </w:tr>
      <w:tr w:rsidR="00046F70" w:rsidRPr="00046F70" w14:paraId="046AFCA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644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37E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B4F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3. Пішохідні доріжки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5BD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88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04B533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BF4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B3E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5B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дорожніх корит</w:t>
            </w:r>
          </w:p>
          <w:p w14:paraId="75FD956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напівкоритного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профілю з застосуванням</w:t>
            </w:r>
          </w:p>
          <w:p w14:paraId="1C5A059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автогрейдерів, глибина корита до 250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B8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2C0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0,649</w:t>
            </w:r>
          </w:p>
        </w:tc>
      </w:tr>
      <w:tr w:rsidR="00046F70" w:rsidRPr="00046F70" w14:paraId="112843B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988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52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8E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49FF886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1AD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2C6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</w:tr>
      <w:tr w:rsidR="00046F70" w:rsidRPr="00046F70" w14:paraId="5BE3BB2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8F8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4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С1421-10634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06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B8E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F0B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</w:t>
            </w:r>
          </w:p>
        </w:tc>
      </w:tr>
      <w:tr w:rsidR="00046F70" w:rsidRPr="00046F70" w14:paraId="1F7865C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E8D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194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К589921-</w:t>
            </w:r>
          </w:p>
          <w:p w14:paraId="44E1BA3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А003-7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DE3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Камінь бортовий БР100.20.10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E5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3D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</w:tr>
      <w:tr w:rsidR="00046F70" w:rsidRPr="00046F70" w14:paraId="19275D9E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AB9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B9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3005DA1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11620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A18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Суміші бетонні готові важкі, клас бетону В10</w:t>
            </w:r>
          </w:p>
          <w:p w14:paraId="0D1ED8C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[М150], крупність заповнювача більше 10 до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C8A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62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</w:t>
            </w:r>
          </w:p>
        </w:tc>
      </w:tr>
      <w:tr w:rsidR="00046F70" w:rsidRPr="00046F70" w14:paraId="716846D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D4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C68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EF6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покриттів з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дрібнорозмірних</w:t>
            </w:r>
            <w:proofErr w:type="spellEnd"/>
          </w:p>
          <w:p w14:paraId="77F5317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фігурних елементів мощення [ФЕМ]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832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A4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0,649</w:t>
            </w:r>
          </w:p>
        </w:tc>
      </w:tr>
      <w:tr w:rsidR="00046F70" w:rsidRPr="00046F70" w14:paraId="3DC156F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83C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82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089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4. Навіс для автомобілів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46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052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0D3C5BC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817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ABB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КБ9-1-1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236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металевого каркасу навісу для</w:t>
            </w:r>
          </w:p>
          <w:p w14:paraId="3ED7645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автомобілів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08D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189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0,7</w:t>
            </w:r>
          </w:p>
        </w:tc>
      </w:tr>
      <w:tr w:rsidR="00046F70" w:rsidRPr="00046F70" w14:paraId="37C102C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078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D51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</w:t>
            </w:r>
          </w:p>
          <w:p w14:paraId="0D9C7D0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021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Каркас металевий навісу для автомобілів</w:t>
            </w:r>
          </w:p>
          <w:p w14:paraId="153ADFD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8х6м збірний односкатний 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00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8C1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123C767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E9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93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КБ12-12-1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40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покриття навісу із</w:t>
            </w:r>
          </w:p>
          <w:p w14:paraId="4A575BE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профнастилу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металопрофілю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B9A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141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0,48</w:t>
            </w:r>
          </w:p>
        </w:tc>
      </w:tr>
      <w:tr w:rsidR="00046F70" w:rsidRPr="00046F70" w14:paraId="0EDD6EC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26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82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С111-217-8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DBA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Профнастил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6A7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4EC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49,92</w:t>
            </w:r>
          </w:p>
        </w:tc>
      </w:tr>
      <w:tr w:rsidR="00046F70" w:rsidRPr="00046F70" w14:paraId="08563D8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A88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190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С111-136-28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1C4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Саморізи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4,8х19мм RAL 9006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978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CD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0,288</w:t>
            </w:r>
          </w:p>
        </w:tc>
      </w:tr>
      <w:tr w:rsidR="00046F70" w:rsidRPr="00046F70" w14:paraId="4C85386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4AB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62A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B8B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Альтанка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738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83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87C570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51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C3B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</w:t>
            </w:r>
          </w:p>
          <w:p w14:paraId="6E7F9F2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28-16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E3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Альтанка діаметром 5м в зібраному вигляді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C8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087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24A874B9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3E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2FE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E67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6. Озеленення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41C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9EF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5715918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B4D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CC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КР18-92-1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228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Підготовка механізованим способом</w:t>
            </w:r>
          </w:p>
          <w:p w14:paraId="284DF8D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стандартних місць для садіння живої</w:t>
            </w:r>
          </w:p>
          <w:p w14:paraId="524F97A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однорядної огорожі в природному ґрунті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F7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BB4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</w:t>
            </w:r>
          </w:p>
        </w:tc>
      </w:tr>
      <w:tr w:rsidR="00046F70" w:rsidRPr="00046F70" w14:paraId="1F4D0BA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BAF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8A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КР18-94-1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38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Садіння кущів-саджанців в живу однорядну</w:t>
            </w:r>
          </w:p>
          <w:p w14:paraId="3AF4821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огорожу та з рослин, що в'ються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F43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BFF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4,3</w:t>
            </w:r>
          </w:p>
        </w:tc>
      </w:tr>
      <w:tr w:rsidR="00046F70" w:rsidRPr="00046F70" w14:paraId="0042F8F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43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D3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С1429-64-1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93F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Кущі-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садженці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живої огорожі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A5E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8B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129</w:t>
            </w:r>
          </w:p>
        </w:tc>
      </w:tr>
      <w:tr w:rsidR="00046F70" w:rsidRPr="00046F70" w14:paraId="682185E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7EE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809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КР18-97-6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21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Посів газонів партерних, мавританських</w:t>
            </w:r>
          </w:p>
          <w:p w14:paraId="0D02BD8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та звичайних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3B4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1A3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1,24</w:t>
            </w:r>
          </w:p>
        </w:tc>
      </w:tr>
      <w:tr w:rsidR="00046F70" w:rsidRPr="00046F70" w14:paraId="74E30B6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6F9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E60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КР18-98-2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D4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корита під квітники вручну,</w:t>
            </w:r>
          </w:p>
          <w:p w14:paraId="0BB3E61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40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21F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45F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046F70" w:rsidRPr="00046F70" w14:paraId="7E1DFE1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0D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8E8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КР18-100-1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9C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Садіння багатолітніх квітників при</w:t>
            </w:r>
          </w:p>
          <w:p w14:paraId="640BBE4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густоті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насаджання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1,6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тис.шт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квітів на 100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DD1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AF0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0,24</w:t>
            </w:r>
          </w:p>
        </w:tc>
      </w:tr>
      <w:tr w:rsidR="00046F70" w:rsidRPr="00046F70" w14:paraId="719178D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EB0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6C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ACD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7. Відновлення бетонних</w:t>
            </w:r>
          </w:p>
          <w:p w14:paraId="3E0A559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поверхонь відмостки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AFD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9C1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4195DEC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9C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C7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КР7-17-1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F0A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Відновлення бетонних поверхонь</w:t>
            </w:r>
          </w:p>
          <w:p w14:paraId="5DD8D3D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відмостки сумішшю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Cerasit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CN 83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EBB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5E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0,673</w:t>
            </w:r>
          </w:p>
        </w:tc>
      </w:tr>
      <w:tr w:rsidR="00046F70" w:rsidRPr="00046F70" w14:paraId="7EDBBF6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51C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0E7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С111-2005-4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179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Швидкотведіюча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СN 83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09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13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3701,5</w:t>
            </w:r>
          </w:p>
        </w:tc>
      </w:tr>
      <w:tr w:rsidR="00046F70" w:rsidRPr="00046F70" w14:paraId="42C5920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470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E68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F8A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8. Огорожа із сітки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D5B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E73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DD2C4C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E69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84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КБ7-24-12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D88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металевої огорожі з</w:t>
            </w:r>
          </w:p>
          <w:p w14:paraId="4ACCF7C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сітчастих панелей по металевих стовпах</w:t>
            </w:r>
          </w:p>
          <w:p w14:paraId="344B733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без цоколя, висотою до 2,2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464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D5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0,4942</w:t>
            </w:r>
          </w:p>
        </w:tc>
      </w:tr>
      <w:tr w:rsidR="00046F70" w:rsidRPr="00046F70" w14:paraId="1FD62A8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4DB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86B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2792633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000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Суміші бетонні готові важкі, клас бетону В15</w:t>
            </w:r>
          </w:p>
          <w:p w14:paraId="1310197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[М200], крупність заповнювача більше 20 до 40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D4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DDC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2,03</w:t>
            </w:r>
          </w:p>
        </w:tc>
      </w:tr>
      <w:tr w:rsidR="00046F70" w:rsidRPr="00046F70" w14:paraId="0B530E4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48B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A63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С1633-</w:t>
            </w:r>
          </w:p>
          <w:p w14:paraId="31D9710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89ВД-8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78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Стовп для огорожі 2,5м ТОВ "Сітка Захід</w:t>
            </w:r>
          </w:p>
          <w:p w14:paraId="28A1945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Україна"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473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FE5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</w:tr>
      <w:tr w:rsidR="00046F70" w:rsidRPr="00046F70" w14:paraId="00CC193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12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8DD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С1633-</w:t>
            </w:r>
          </w:p>
          <w:p w14:paraId="1AAB714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89ВД-7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E97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Секція огорожі 3D товщина дроту 4мм</w:t>
            </w:r>
          </w:p>
          <w:p w14:paraId="291D30B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висотою 2,0м довжина секції 2,5м ТОВ</w:t>
            </w:r>
          </w:p>
          <w:p w14:paraId="5FE2454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"Сітка Захід Україна"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9C9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104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046F70" w:rsidRPr="00046F70" w14:paraId="4CBF486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A5D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951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КБ7-25-9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8A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хвірток без установлення стовпів при металевих огорожах і огорожах із панелей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5F5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8F5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046F70" w:rsidRPr="00046F70" w14:paraId="7B3CE16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9A4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D5A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С1633-</w:t>
            </w:r>
          </w:p>
          <w:p w14:paraId="60397B6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89ВД-16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2C2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Хвіртка DUOS зі зварної сітки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дроту 4</w:t>
            </w:r>
          </w:p>
          <w:p w14:paraId="4A8DADE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висотою 2,0 м, довжина 1,0м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748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C8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1C4D5CD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54F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421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КБ10-46-8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A60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воріт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висотою</w:t>
            </w:r>
          </w:p>
          <w:p w14:paraId="14BF389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 2 м при установлених стовпах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5E0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1B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0,08</w:t>
            </w:r>
          </w:p>
        </w:tc>
      </w:tr>
      <w:tr w:rsidR="00046F70" w:rsidRPr="00046F70" w14:paraId="05565549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D5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0E7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С1633-</w:t>
            </w:r>
          </w:p>
          <w:p w14:paraId="4882CE7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89ВД-15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B2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Ворота DUOS зі зварної сітки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дроту 4</w:t>
            </w:r>
          </w:p>
          <w:p w14:paraId="36E1AAB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висотою 2,0 м, довжина 4,0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D32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456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33AF3FA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A1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738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</w:t>
            </w:r>
          </w:p>
          <w:p w14:paraId="4C845CA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1880-21-51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5A5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Кріплення секцій огорожі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0F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1EB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</w:tr>
      <w:tr w:rsidR="00046F70" w:rsidRPr="00046F70" w14:paraId="7574A41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61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9B0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65B7FD8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4"/>
                <w:szCs w:val="24"/>
                <w:lang w:eastAsia="uk-UA"/>
              </w:rPr>
              <w:t>Локальний кошторис №02-01-02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8D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2C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046F70" w:rsidRPr="00046F70" w14:paraId="768A8DF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44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6BF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77877B1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Електротехнічні рішення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5D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458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046F70" w:rsidRPr="00046F70" w14:paraId="1AB9C93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CD2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AF8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28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Фундамент Фм-1 під опори 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1FA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547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02A0C96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880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DCE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КР1-15-2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214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Буріння ям глибиною до 2 м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бурильно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</w:t>
            </w:r>
          </w:p>
          <w:p w14:paraId="73692DD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крановими машинами на тракторі, група</w:t>
            </w:r>
          </w:p>
          <w:p w14:paraId="2511352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DAB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ям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558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046F70" w:rsidRPr="00046F70" w14:paraId="6A1AFDD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D9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C24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979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B95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4D3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0,002</w:t>
            </w:r>
          </w:p>
        </w:tc>
      </w:tr>
      <w:tr w:rsidR="00046F70" w:rsidRPr="00046F70" w14:paraId="1C129EF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0E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FE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С1424-</w:t>
            </w:r>
          </w:p>
          <w:p w14:paraId="3ACC910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11619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44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Суміші бетонні готові важкі, клас бетону В7,</w:t>
            </w:r>
          </w:p>
          <w:p w14:paraId="0410687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 [М100], крупність заповнювача більше 10</w:t>
            </w:r>
          </w:p>
          <w:p w14:paraId="0485754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E86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B0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046F70" w:rsidRPr="00046F70" w14:paraId="4A3BF15E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D7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0E1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КР2-15-4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EF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залізобетонних</w:t>
            </w:r>
          </w:p>
          <w:p w14:paraId="629BB82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фундаментів об'ємом до 5 м3 під опори</w:t>
            </w:r>
          </w:p>
          <w:p w14:paraId="0AF5662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освітлення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847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53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0,0132</w:t>
            </w:r>
          </w:p>
        </w:tc>
      </w:tr>
      <w:tr w:rsidR="00046F70" w:rsidRPr="00046F70" w14:paraId="3C6E27A6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A7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BF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С124-22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683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</w:t>
            </w:r>
          </w:p>
          <w:p w14:paraId="7B7CADA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періодичного профілю, клас А-ІІІ, діаметр 12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9B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47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0,03488</w:t>
            </w:r>
          </w:p>
        </w:tc>
      </w:tr>
      <w:tr w:rsidR="00046F70" w:rsidRPr="00046F70" w14:paraId="2897C35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D38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C8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39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Гарячекатана арматурна сталь гладка, клас</w:t>
            </w:r>
          </w:p>
          <w:p w14:paraId="0066FDD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А-1, діаметр 6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50F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AD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0,014</w:t>
            </w:r>
          </w:p>
        </w:tc>
      </w:tr>
      <w:tr w:rsidR="00046F70" w:rsidRPr="00046F70" w14:paraId="374B433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E17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5C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КБ6-11-3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668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анкерних болтів при</w:t>
            </w:r>
          </w:p>
          <w:p w14:paraId="6E5B714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бетонуванні із зв'язками з арматури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7C5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96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0,04336</w:t>
            </w:r>
          </w:p>
        </w:tc>
      </w:tr>
      <w:tr w:rsidR="00046F70" w:rsidRPr="00046F70" w14:paraId="2C94D14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8C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F78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С111-155-</w:t>
            </w:r>
          </w:p>
          <w:p w14:paraId="5F803C8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5-103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74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Анкерний болт 1.1М24х600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64C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21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046F70" w:rsidRPr="00046F70" w14:paraId="5F69377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579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554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6B7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Вуличне 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C86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2F5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59ACBDD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9B2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19D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КБ33-257-1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AA5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Складання та установлення</w:t>
            </w:r>
          </w:p>
          <w:p w14:paraId="7E7CC0D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одностоякових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опор із кабельним вводом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EF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100опор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12F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046F70" w:rsidRPr="00046F70" w14:paraId="4550EB3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62A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C62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С118-66-1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B63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Опора вуличного освітлення сталева</w:t>
            </w:r>
          </w:p>
          <w:p w14:paraId="61C0181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оцинкована багатогранна 4м/3мм 4AS</w:t>
            </w:r>
          </w:p>
          <w:p w14:paraId="216A181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60/136-F(3)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7A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C38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046F70" w:rsidRPr="00046F70" w14:paraId="16F74EE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60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6B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С118-66-6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1A0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(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головник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)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одноріжковий</w:t>
            </w:r>
            <w:proofErr w:type="spellEnd"/>
          </w:p>
          <w:p w14:paraId="38EEE9B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зварений для опори вуличного освітлення 1,0м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E6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FB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046F70" w:rsidRPr="00046F70" w14:paraId="0D9910F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FC8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C63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С1547-7-9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57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вуличний світлодіодний LED 40</w:t>
            </w:r>
          </w:p>
          <w:p w14:paraId="488E1A4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Вт серія ЕF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9D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6D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046F70" w:rsidRPr="00046F70" w14:paraId="65830F1E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FB0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FE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D0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3. Електрообладнання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1C4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F89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02A0344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B6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CCA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КБ21-24-1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051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Установлення групових щитків</w:t>
            </w:r>
          </w:p>
          <w:p w14:paraId="58C243E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освітлювальних на конструкції у готовій</w:t>
            </w:r>
          </w:p>
          <w:p w14:paraId="2FB4F5F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ніші або на стіні, масою до 3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3C9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66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0007917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D2E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1F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1503-</w:t>
            </w:r>
          </w:p>
          <w:p w14:paraId="3A8750C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1270-22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EA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Щит навісний на 6 модулів ІР65 з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дверкою</w:t>
            </w:r>
            <w:proofErr w:type="spellEnd"/>
          </w:p>
          <w:p w14:paraId="3837345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прозорою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Kaedra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Mureva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A8E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0A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4A1B8C2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297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EDB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1517-</w:t>
            </w:r>
          </w:p>
          <w:p w14:paraId="64F3F4F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1351-11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C3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автоматичний номінальний струм</w:t>
            </w:r>
          </w:p>
          <w:p w14:paraId="39BFF5E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до 63а .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Одноблоковий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однополюсний.</w:t>
            </w:r>
          </w:p>
          <w:p w14:paraId="1449CD4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та монтаж в НКУ.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EA4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2BD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046F70" w:rsidRPr="00046F70" w14:paraId="560CC11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CB2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70F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1503-</w:t>
            </w:r>
          </w:p>
          <w:p w14:paraId="04A271A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2001-36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BBF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автоматичний 1-полюсний Ін=16А</w:t>
            </w:r>
          </w:p>
          <w:p w14:paraId="4950354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Resi9 MCB R9F1213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33D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D44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0CA106E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1E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E41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1503-</w:t>
            </w:r>
          </w:p>
          <w:p w14:paraId="66202AA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2001-37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7A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автоматичний 1-полюсний Ін=10А</w:t>
            </w:r>
          </w:p>
          <w:p w14:paraId="5E90426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Resi9 MCB R9F121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441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15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0118D38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12F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28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9C6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4. Земляні роботи та</w:t>
            </w:r>
          </w:p>
          <w:p w14:paraId="5C764B2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прокладення кабелів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9C4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3C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DF5892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B02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CD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КР1-8-10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7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 траншеях та котлованах</w:t>
            </w:r>
          </w:p>
          <w:p w14:paraId="40304EA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екскаваторами місткістю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0,25 м3 у</w:t>
            </w:r>
          </w:p>
          <w:p w14:paraId="1845C51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відвал, 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EEB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47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0,44</w:t>
            </w:r>
          </w:p>
        </w:tc>
      </w:tr>
      <w:tr w:rsidR="00046F70" w:rsidRPr="00046F70" w14:paraId="611290DC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82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330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КР1-9-10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11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 траншеях та котлованах</w:t>
            </w:r>
          </w:p>
          <w:p w14:paraId="2AD0167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екскаваторами місткістю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0,25 м3 з</w:t>
            </w:r>
          </w:p>
          <w:p w14:paraId="0BFBB24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навантаженням на автомобілі-самоскиди,</w:t>
            </w:r>
          </w:p>
          <w:p w14:paraId="51F2DA6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8D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FC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0,07</w:t>
            </w:r>
          </w:p>
        </w:tc>
      </w:tr>
      <w:tr w:rsidR="00046F70" w:rsidRPr="00046F70" w14:paraId="1CCBE0F1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A4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FD3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483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10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EB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6D8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11,2</w:t>
            </w:r>
          </w:p>
        </w:tc>
      </w:tr>
      <w:tr w:rsidR="00046F70" w:rsidRPr="00046F70" w14:paraId="2E91E35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36D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E12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9D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траншей та котлованів</w:t>
            </w:r>
          </w:p>
          <w:p w14:paraId="290618A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бульдозерами потужністю 59 кВт при</w:t>
            </w:r>
          </w:p>
          <w:p w14:paraId="69EBA51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переміщенні ґрунту до 5 м,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91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5E2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0,44</w:t>
            </w:r>
          </w:p>
        </w:tc>
      </w:tr>
      <w:tr w:rsidR="00046F70" w:rsidRPr="00046F70" w14:paraId="489C327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C90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5A3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40F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Ущільнення ґрунту пневматичними</w:t>
            </w:r>
          </w:p>
          <w:p w14:paraId="01C37B3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трамбівками, група ґрунту 1-2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A05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43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0,44</w:t>
            </w:r>
          </w:p>
        </w:tc>
      </w:tr>
      <w:tr w:rsidR="00046F70" w:rsidRPr="00046F70" w14:paraId="06A7AC7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92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A6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КР16-40-1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4D5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піщаної основи під 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7A0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31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046F70" w:rsidRPr="00046F70" w14:paraId="387B440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743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5EC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КР16-8-1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62C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Укладання труб поліетиленових</w:t>
            </w:r>
          </w:p>
          <w:p w14:paraId="701DB43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FA0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9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046F70" w:rsidRPr="00046F70" w14:paraId="6916BF1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816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183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</w:t>
            </w:r>
          </w:p>
          <w:p w14:paraId="3C07FBD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F73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Труба гофрована 20 мм негорюча УФ стійка</w:t>
            </w:r>
          </w:p>
          <w:p w14:paraId="6B9CD4D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07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8E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</w:tr>
      <w:tr w:rsidR="00046F70" w:rsidRPr="00046F70" w14:paraId="1AE078C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EAD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1F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</w:t>
            </w:r>
          </w:p>
          <w:p w14:paraId="7DA5AA7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2311-14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9DD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гофрована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двостінна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KF09040 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A2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D30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</w:tr>
      <w:tr w:rsidR="00046F70" w:rsidRPr="00046F70" w14:paraId="0600245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17B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C47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1E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Затягування першого проводу перерізом</w:t>
            </w:r>
          </w:p>
          <w:p w14:paraId="47F9236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6 мм2 до 16 мм2 в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E62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3C9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046F70" w:rsidRPr="00046F70" w14:paraId="2806676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417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A25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КР17-8-8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B5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Затягування наступного проводу</w:t>
            </w:r>
          </w:p>
          <w:p w14:paraId="1574A92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перерізом понад 6 мм2 до 16 мм2 в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785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716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1,2</w:t>
            </w:r>
          </w:p>
        </w:tc>
      </w:tr>
      <w:tr w:rsidR="00046F70" w:rsidRPr="00046F70" w14:paraId="38DA43A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360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B9A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15093-</w:t>
            </w:r>
          </w:p>
          <w:p w14:paraId="355A395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35023-81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01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силовий з мідними жилами з ПВХ</w:t>
            </w:r>
          </w:p>
          <w:p w14:paraId="38E821A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ізоляцією пер.3х2,5 мм2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-LS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81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4E3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</w:t>
            </w:r>
          </w:p>
        </w:tc>
      </w:tr>
      <w:tr w:rsidR="00046F70" w:rsidRPr="00046F70" w14:paraId="03C7A55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8BC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05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15093-</w:t>
            </w:r>
          </w:p>
          <w:p w14:paraId="337F0E8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35023-8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06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силовий з мідними жилами з ПВХ</w:t>
            </w:r>
          </w:p>
          <w:p w14:paraId="2610B41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ізоляцією пер.3х1,5 мм2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-LS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CAC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E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0,065</w:t>
            </w:r>
          </w:p>
        </w:tc>
      </w:tr>
      <w:tr w:rsidR="00046F70" w:rsidRPr="00046F70" w14:paraId="317C79BC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49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D8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931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Покривання 1-2 кабелів, прокладених у</w:t>
            </w:r>
          </w:p>
          <w:p w14:paraId="70FE53F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DB3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6E2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046F70" w:rsidRPr="00046F70" w14:paraId="15541F36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DC6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B46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09DFFB3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1721-11А-1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082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Стрічка сигнальна "Обережно кабель"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7DF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00D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</w:tr>
      <w:tr w:rsidR="00046F70" w:rsidRPr="00046F70" w14:paraId="1EEF4E16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0BB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48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КБ21-17-4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193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світильників для ламп</w:t>
            </w:r>
          </w:p>
          <w:p w14:paraId="59A43B9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розжарювання на кронштейнах (навіс для</w:t>
            </w:r>
          </w:p>
          <w:p w14:paraId="0C8EA37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автомобілів)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BC8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E01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046F70" w:rsidRPr="00046F70" w14:paraId="2FD4541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6E4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237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С1547-7-8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29E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Лінійний світлодіодний світильник ІР65</w:t>
            </w:r>
          </w:p>
          <w:p w14:paraId="1A675A1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2х18Вт ДПП36х2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D4C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72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2D2FAEB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DC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E3F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С118-81-3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1C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Лампа G13 4000K 18W, 120мм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15D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D7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1140145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A6E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97C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КР17-12-4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AA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вимикачів герметичних і</w:t>
            </w:r>
          </w:p>
          <w:p w14:paraId="446F77B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напівгерметичних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D0B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EF6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046F70" w:rsidRPr="00046F70" w14:paraId="5E822C5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002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1C1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290902-</w:t>
            </w:r>
          </w:p>
          <w:p w14:paraId="4B75EB2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1B3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Вимикач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одноклавішний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зовнішній</w:t>
            </w:r>
          </w:p>
          <w:p w14:paraId="023D5FE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герметичний WDE000510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06F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411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576E338A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EC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15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86"/>
            </w:tblGrid>
            <w:tr w:rsidR="00046F70" w:rsidRPr="00046F70" w14:paraId="563B5BDB" w14:textId="77777777" w:rsidTr="00345265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DD2C2" w14:textId="77777777" w:rsidR="00046F70" w:rsidRPr="00046F70" w:rsidRDefault="00046F70" w:rsidP="00046F70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046F70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4"/>
                      <w:szCs w:val="24"/>
                      <w:lang w:eastAsia="uk-UA"/>
                    </w:rPr>
                    <w:t>Локальний кошторис №02-01-03</w:t>
                  </w:r>
                </w:p>
              </w:tc>
            </w:tr>
            <w:tr w:rsidR="00046F70" w:rsidRPr="00046F70" w14:paraId="2CA83AB2" w14:textId="77777777" w:rsidTr="00345265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3FB24E" w14:textId="77777777" w:rsidR="00046F70" w:rsidRPr="00046F70" w:rsidRDefault="00046F70" w:rsidP="00046F70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Arial" w:eastAsia="SimSun" w:hAnsi="Arial" w:cs="Arial"/>
                      <w:kern w:val="2"/>
                      <w:sz w:val="20"/>
                      <w:szCs w:val="20"/>
                      <w:lang w:eastAsia="uk-UA"/>
                    </w:rPr>
                  </w:pPr>
                  <w:r w:rsidRPr="00046F70">
                    <w:rPr>
                      <w:rFonts w:ascii="Arial" w:eastAsia="SimSun" w:hAnsi="Arial" w:cs="Arial"/>
                      <w:b/>
                      <w:bCs/>
                      <w:spacing w:val="-5"/>
                      <w:kern w:val="2"/>
                      <w:sz w:val="20"/>
                      <w:szCs w:val="20"/>
                      <w:lang w:eastAsia="uk-UA"/>
                    </w:rPr>
                    <w:t>на Каналізація К1</w:t>
                  </w:r>
                </w:p>
              </w:tc>
            </w:tr>
          </w:tbl>
          <w:p w14:paraId="4CE088C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9B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AA1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046F70" w:rsidRPr="00046F70" w14:paraId="3D9911B8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0B8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FE1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1C6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Підготовчі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53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E3E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5BEAF47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7B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E39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A91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існуючого покриття дороги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CEB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4FF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12185466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65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9C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CB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асфальтобетонних покриттів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2C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67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</w:t>
            </w:r>
          </w:p>
        </w:tc>
      </w:tr>
      <w:tr w:rsidR="00046F70" w:rsidRPr="00046F70" w14:paraId="623FF11E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1E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70B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С311-10-М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1B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10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A1F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FA3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1,26</w:t>
            </w:r>
          </w:p>
        </w:tc>
      </w:tr>
      <w:tr w:rsidR="00046F70" w:rsidRPr="00046F70" w14:paraId="2EE21C8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88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B08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C53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Земляні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F7C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9A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1690537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D6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571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КР1-8-10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EC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 траншеях та котлованах</w:t>
            </w:r>
          </w:p>
          <w:p w14:paraId="69E7478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екскаваторами місткістю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0,25 м3 у</w:t>
            </w:r>
          </w:p>
          <w:p w14:paraId="68B0C99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відвал, 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F6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504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0,435</w:t>
            </w:r>
          </w:p>
        </w:tc>
      </w:tr>
      <w:tr w:rsidR="00046F70" w:rsidRPr="00046F70" w14:paraId="1A7153DD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FC1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A6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КР1-9-10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A71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 траншеях та котлованах</w:t>
            </w:r>
          </w:p>
          <w:p w14:paraId="5D701C1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екскаваторами місткістю </w:t>
            </w: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0,25 м3 з</w:t>
            </w:r>
          </w:p>
          <w:p w14:paraId="30F304F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навантаженням на автомобілі-самоскиди,</w:t>
            </w:r>
          </w:p>
          <w:p w14:paraId="761314D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0EB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19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</w:t>
            </w:r>
          </w:p>
        </w:tc>
      </w:tr>
      <w:tr w:rsidR="00046F70" w:rsidRPr="00046F70" w14:paraId="6DC057F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88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75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B20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10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9F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866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22,4</w:t>
            </w:r>
          </w:p>
        </w:tc>
      </w:tr>
      <w:tr w:rsidR="00046F70" w:rsidRPr="00046F70" w14:paraId="447C61B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39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62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КР16-40-1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90C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піщаної основи під</w:t>
            </w:r>
          </w:p>
          <w:p w14:paraId="0BDD274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трубопроводи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1C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D91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</w:t>
            </w:r>
          </w:p>
        </w:tc>
      </w:tr>
      <w:tr w:rsidR="00046F70" w:rsidRPr="00046F70" w14:paraId="5C55DB0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D7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AAF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04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35409EF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  <w:p w14:paraId="0B1F42A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(присипання трубопроводу піском)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8B4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6DD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0,088</w:t>
            </w:r>
          </w:p>
        </w:tc>
      </w:tr>
      <w:tr w:rsidR="00046F70" w:rsidRPr="00046F70" w14:paraId="3FE16BA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1E7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84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С1421-10634</w:t>
            </w:r>
          </w:p>
          <w:p w14:paraId="56A83FA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B4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Пісок природний, рядовий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ADA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6D4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8,8</w:t>
            </w:r>
          </w:p>
        </w:tc>
      </w:tr>
      <w:tr w:rsidR="00046F70" w:rsidRPr="00046F70" w14:paraId="0C5AF45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7DA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19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КМ8-143-5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4E0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Покривання трубопроводів, прокладених у</w:t>
            </w:r>
          </w:p>
          <w:p w14:paraId="7E84270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траншеї, сигнальною стрічкою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83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D18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0,34</w:t>
            </w:r>
          </w:p>
        </w:tc>
      </w:tr>
      <w:tr w:rsidR="00046F70" w:rsidRPr="00046F70" w14:paraId="6073BAA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C42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031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7DBE204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1721-11А-И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06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Стрiчка</w:t>
            </w:r>
            <w:proofErr w:type="spellEnd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сигнальна "Обережно каналізація"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D5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B1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</w:tr>
      <w:tr w:rsidR="00046F70" w:rsidRPr="00046F70" w14:paraId="22BF0313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42D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892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5C7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72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59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</w:t>
            </w:r>
          </w:p>
        </w:tc>
      </w:tr>
      <w:tr w:rsidR="00046F70" w:rsidRPr="00046F70" w14:paraId="3003E91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BDF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00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483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Засипання траншей та котлованів</w:t>
            </w:r>
          </w:p>
          <w:p w14:paraId="6E136C7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бульдозерами потужністю 59 кВт при</w:t>
            </w:r>
          </w:p>
          <w:p w14:paraId="7A355FF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переміщенні ґрунту до 5 м,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98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8D6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0,435</w:t>
            </w:r>
          </w:p>
        </w:tc>
      </w:tr>
      <w:tr w:rsidR="00046F70" w:rsidRPr="00046F70" w14:paraId="7E9EF5E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7F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142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F86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Ущільнення ґрунту пневматичними</w:t>
            </w:r>
          </w:p>
          <w:p w14:paraId="51739E5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трамбівками, група ґрунту 1-2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CF6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4D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0,435</w:t>
            </w:r>
          </w:p>
        </w:tc>
      </w:tr>
      <w:tr w:rsidR="00046F70" w:rsidRPr="00046F70" w14:paraId="13689BF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E56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A8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84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3. Лінійна частина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88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3B4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0D87BCA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FFD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8CD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КГ23-1-3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8A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Укладання трубопроводів з двошарових</w:t>
            </w:r>
          </w:p>
          <w:p w14:paraId="213998F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гофрованих труб "</w:t>
            </w:r>
            <w:proofErr w:type="spellStart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IPlast-cor</w:t>
            </w:r>
            <w:proofErr w:type="spellEnd"/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" діаметром 160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31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83D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0,34</w:t>
            </w:r>
          </w:p>
        </w:tc>
      </w:tr>
      <w:tr w:rsidR="00046F70" w:rsidRPr="00046F70" w14:paraId="17A8A34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41B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A6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C6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4. Каналізаційні колодці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D85F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B41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53BCBC06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1C4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A37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КБ23-13-3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0E5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круглих збірних</w:t>
            </w:r>
          </w:p>
          <w:p w14:paraId="3588668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залізобетонних каналізаційних колодязів</w:t>
            </w:r>
          </w:p>
          <w:p w14:paraId="4CD29FC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діаметром 1 м у сухих ґрунтах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23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20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0,14</w:t>
            </w:r>
          </w:p>
        </w:tc>
      </w:tr>
      <w:tr w:rsidR="00046F70" w:rsidRPr="00046F70" w14:paraId="70EA0989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235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E54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С113-753-17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51C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Люк чавунний для колодязів типу 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CEC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C58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51BBEAAC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4C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7E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2402-5052-15</w:t>
            </w:r>
          </w:p>
          <w:p w14:paraId="0814B6B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92F9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Драбина С1-02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18C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28B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384EDB4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6A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45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2402-5052-17</w:t>
            </w:r>
          </w:p>
          <w:p w14:paraId="29E244B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6AF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Драбина С1-03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04D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586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39A55F79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48C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F2E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К585521-Л052</w:t>
            </w:r>
          </w:p>
          <w:p w14:paraId="70FA32C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D23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Кільця опорні КО6 залізобетонні серія 3.900.</w:t>
            </w:r>
          </w:p>
          <w:p w14:paraId="07E02ED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252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9D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046F70" w:rsidRPr="00046F70" w14:paraId="70EE80BF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6AB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CC7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К585521-Л048</w:t>
            </w:r>
          </w:p>
          <w:p w14:paraId="07FDDC5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1F3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Плити днищ ПН10 залізобетонні серія 3.900.</w:t>
            </w:r>
          </w:p>
          <w:p w14:paraId="2CEA705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CF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00C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2C2CB90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0E8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4EF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К585521-Л004</w:t>
            </w:r>
          </w:p>
          <w:p w14:paraId="03C0A2B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3B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Кільця КС10.6 залізобетонні серія 3.900.1-</w:t>
            </w:r>
          </w:p>
          <w:p w14:paraId="15D945D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B58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F2A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046F70" w:rsidRPr="00046F70" w14:paraId="25AEB650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C6F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C20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К585521-Л005</w:t>
            </w:r>
          </w:p>
          <w:p w14:paraId="745E3C0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3FF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Кільця КС10.9 залізобетонні серія 3.900.1-</w:t>
            </w:r>
          </w:p>
          <w:p w14:paraId="48CDF6E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B0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0A2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046F70" w:rsidRPr="00046F70" w14:paraId="0FAAB627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DE4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FAA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К585521-Л032</w:t>
            </w:r>
          </w:p>
          <w:p w14:paraId="71DF764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DEF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Плити покриття ПП10-2 залізобетонні серія</w:t>
            </w:r>
          </w:p>
          <w:p w14:paraId="491DFEC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3.900.1-14 випуск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AEE1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AE4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046F70" w:rsidRPr="00046F70" w14:paraId="4A04F265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50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CF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КБ8-3-7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6FC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Гідроізоляція стін, фундаментів бокова</w:t>
            </w:r>
          </w:p>
          <w:p w14:paraId="5E8A12A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обмазувальна бітумна в 2 шари по</w:t>
            </w:r>
          </w:p>
          <w:p w14:paraId="71FA117D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вирівняній поверхні бутового мурування,</w:t>
            </w:r>
          </w:p>
          <w:p w14:paraId="217DE88A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цеглі,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0FC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6EFE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0,115</w:t>
            </w:r>
          </w:p>
        </w:tc>
      </w:tr>
      <w:tr w:rsidR="00046F70" w:rsidRPr="00046F70" w14:paraId="373CA0C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EAA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D9F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5A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</w:t>
            </w:r>
            <w:proofErr w:type="spellStart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ВІдновлення</w:t>
            </w:r>
            <w:proofErr w:type="spellEnd"/>
            <w:r w:rsidRPr="00046F70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дорожнього покриття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376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107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46FA16C2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5406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355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КБ31-26-1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DED7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одношарової та верхнього</w:t>
            </w:r>
          </w:p>
          <w:p w14:paraId="0287933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шару двошарової основи з піщано-гравійної</w:t>
            </w:r>
          </w:p>
          <w:p w14:paraId="26280FF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суміші товщиною 10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F575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76FA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046F70" w:rsidRPr="00046F70" w14:paraId="30AA0D64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E45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171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КБ27-22-1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C38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асфальтобетонного</w:t>
            </w:r>
          </w:p>
          <w:p w14:paraId="7A8E1DF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покриття доріжок і тротуарів</w:t>
            </w:r>
          </w:p>
          <w:p w14:paraId="39205CAE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одношарових із литої асфальтобетонної</w:t>
            </w:r>
          </w:p>
          <w:p w14:paraId="299051DC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суміші за товщини 3 см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25D0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5B93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046F70" w:rsidRPr="00046F70" w14:paraId="03AC395B" w14:textId="77777777" w:rsidTr="00345265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79E4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B06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КБ27-22-2</w:t>
            </w:r>
          </w:p>
          <w:p w14:paraId="7B3F3BAF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К=4 до</w:t>
            </w:r>
          </w:p>
          <w:p w14:paraId="43E1A5DB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товщини 5 см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910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асфальтобетонного</w:t>
            </w:r>
          </w:p>
          <w:p w14:paraId="3E5BDA62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покриття доріжок і тротуарів</w:t>
            </w:r>
          </w:p>
          <w:p w14:paraId="64D5C794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одношарових, на кожні 0,5 см зміни</w:t>
            </w:r>
          </w:p>
          <w:p w14:paraId="78565AC5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товщини шару додавати або вилучати</w:t>
            </w:r>
          </w:p>
          <w:p w14:paraId="23E527E3" w14:textId="77777777" w:rsidR="00046F70" w:rsidRPr="00046F70" w:rsidRDefault="00046F70" w:rsidP="00046F7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до/з норми 27-22-1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EDBB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F699" w14:textId="77777777" w:rsidR="00046F70" w:rsidRPr="00046F70" w:rsidRDefault="00046F70" w:rsidP="00046F70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046F70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</w:tbl>
    <w:p w14:paraId="01210F82" w14:textId="77777777" w:rsidR="00046F70" w:rsidRPr="00046F70" w:rsidRDefault="00046F70" w:rsidP="00046F70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2"/>
          <w:sz w:val="21"/>
          <w:szCs w:val="21"/>
          <w:lang w:eastAsia="uk-UA"/>
        </w:rPr>
      </w:pPr>
    </w:p>
    <w:p w14:paraId="6C5CB196" w14:textId="77777777" w:rsidR="00046F70" w:rsidRPr="00046F70" w:rsidRDefault="00046F70" w:rsidP="00046F70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center"/>
        <w:rPr>
          <w:rFonts w:ascii="Arial" w:eastAsia="SimSun" w:hAnsi="Arial" w:cs="Arial"/>
          <w:b/>
          <w:bCs/>
          <w:spacing w:val="-5"/>
          <w:kern w:val="2"/>
          <w:sz w:val="24"/>
          <w:szCs w:val="24"/>
          <w:lang w:eastAsia="uk-UA"/>
        </w:rPr>
      </w:pPr>
      <w:r w:rsidRPr="00046F70">
        <w:rPr>
          <w:rFonts w:ascii="Arial" w:eastAsia="SimSun" w:hAnsi="Arial" w:cs="Arial"/>
          <w:b/>
          <w:bCs/>
          <w:spacing w:val="-5"/>
          <w:kern w:val="2"/>
          <w:sz w:val="24"/>
          <w:szCs w:val="24"/>
          <w:lang w:eastAsia="uk-UA"/>
        </w:rPr>
        <w:t>Підсумкова відомість ресурсів до об'єктного кошторису № 02-01</w:t>
      </w:r>
    </w:p>
    <w:p w14:paraId="3B15ACA6" w14:textId="77777777" w:rsidR="00046F70" w:rsidRPr="00046F70" w:rsidRDefault="00046F70" w:rsidP="00046F70">
      <w:pPr>
        <w:keepLines/>
        <w:autoSpaceDE w:val="0"/>
        <w:autoSpaceDN w:val="0"/>
        <w:spacing w:after="0" w:line="240" w:lineRule="auto"/>
        <w:jc w:val="center"/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</w:pPr>
      <w:r w:rsidRPr="00046F70"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  <w:t xml:space="preserve">Благоустрій території будівлі Калуського міського центру соціальних служб на </w:t>
      </w:r>
      <w:proofErr w:type="spellStart"/>
      <w:r w:rsidRPr="00046F70"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  <w:t>вул.І.Франка</w:t>
      </w:r>
      <w:proofErr w:type="spellEnd"/>
      <w:r w:rsidRPr="00046F70"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  <w:t xml:space="preserve">, 4 в </w:t>
      </w:r>
      <w:proofErr w:type="spellStart"/>
      <w:r w:rsidRPr="00046F70"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  <w:t>м.Калуш</w:t>
      </w:r>
      <w:proofErr w:type="spellEnd"/>
      <w:r w:rsidRPr="00046F70">
        <w:rPr>
          <w:rFonts w:ascii="Arial" w:eastAsia="SimSun" w:hAnsi="Arial" w:cs="Arial"/>
          <w:spacing w:val="-5"/>
          <w:kern w:val="2"/>
          <w:sz w:val="20"/>
          <w:szCs w:val="20"/>
          <w:lang w:eastAsia="uk-UA"/>
        </w:rPr>
        <w:t xml:space="preserve"> Івано-Франківської області (капітальний ремонт)</w:t>
      </w:r>
    </w:p>
    <w:p w14:paraId="498D2390" w14:textId="77777777" w:rsidR="00046F70" w:rsidRPr="00046F70" w:rsidRDefault="00046F70" w:rsidP="00046F70">
      <w:pPr>
        <w:keepLines/>
        <w:autoSpaceDE w:val="0"/>
        <w:autoSpaceDN w:val="0"/>
        <w:spacing w:after="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uk-UA"/>
        </w:rPr>
      </w:pPr>
    </w:p>
    <w:tbl>
      <w:tblPr>
        <w:tblStyle w:val="2b"/>
        <w:tblW w:w="0" w:type="auto"/>
        <w:tblInd w:w="-10" w:type="dxa"/>
        <w:tblLook w:val="04A0" w:firstRow="1" w:lastRow="0" w:firstColumn="1" w:lastColumn="0" w:noHBand="0" w:noVBand="1"/>
      </w:tblPr>
      <w:tblGrid>
        <w:gridCol w:w="702"/>
        <w:gridCol w:w="1695"/>
        <w:gridCol w:w="4647"/>
        <w:gridCol w:w="1133"/>
        <w:gridCol w:w="1688"/>
      </w:tblGrid>
      <w:tr w:rsidR="00046F70" w:rsidRPr="00046F70" w14:paraId="09676BD6" w14:textId="77777777" w:rsidTr="00345265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69A1B3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№</w:t>
            </w:r>
          </w:p>
          <w:p w14:paraId="2111CC0B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b/>
                <w:bCs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Ч.ч</w:t>
            </w:r>
            <w:proofErr w:type="spellEnd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D8009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b/>
                <w:bCs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Шифр ресурсу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5C26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b/>
                <w:bCs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F707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Одиниця</w:t>
            </w:r>
            <w:proofErr w:type="spellEnd"/>
          </w:p>
          <w:p w14:paraId="77BA3B8D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b/>
                <w:bCs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виміру</w:t>
            </w:r>
            <w:proofErr w:type="spellEnd"/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B848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b/>
                <w:bCs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Кількість</w:t>
            </w:r>
            <w:proofErr w:type="spellEnd"/>
          </w:p>
        </w:tc>
      </w:tr>
      <w:tr w:rsidR="00046F70" w:rsidRPr="00046F70" w14:paraId="19B84294" w14:textId="77777777" w:rsidTr="00345265">
        <w:tc>
          <w:tcPr>
            <w:tcW w:w="70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FA0A6D7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2D657E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B4F0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 xml:space="preserve">III. </w:t>
            </w: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Будівельні</w:t>
            </w:r>
            <w:proofErr w:type="spellEnd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матеріали</w:t>
            </w:r>
            <w:proofErr w:type="spellEnd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вироби</w:t>
            </w:r>
            <w:proofErr w:type="spellEnd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 xml:space="preserve"> і </w:t>
            </w:r>
            <w:proofErr w:type="spellStart"/>
            <w:r w:rsidRPr="00046F70">
              <w:rPr>
                <w:rFonts w:ascii="Arial" w:hAnsi="Arial" w:cs="Arial"/>
                <w:b/>
                <w:bCs/>
                <w:spacing w:val="-5"/>
                <w:kern w:val="2"/>
                <w:lang w:eastAsia="uk-UA"/>
              </w:rPr>
              <w:t>комплекти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327CB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A5A55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</w:p>
        </w:tc>
      </w:tr>
      <w:tr w:rsidR="00046F70" w:rsidRPr="00046F70" w14:paraId="64DA158C" w14:textId="77777777" w:rsidTr="00345265">
        <w:tc>
          <w:tcPr>
            <w:tcW w:w="7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DED71F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250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&amp;С111-136-28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B691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Саморізи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4,8х19мм RAL 9006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B8A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1000шт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90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0,288</w:t>
            </w:r>
          </w:p>
        </w:tc>
      </w:tr>
      <w:tr w:rsidR="00046F70" w:rsidRPr="00046F70" w14:paraId="322A47C5" w14:textId="77777777" w:rsidTr="00345265">
        <w:tc>
          <w:tcPr>
            <w:tcW w:w="704" w:type="dxa"/>
          </w:tcPr>
          <w:p w14:paraId="1D7988E2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49</w:t>
            </w:r>
          </w:p>
        </w:tc>
        <w:tc>
          <w:tcPr>
            <w:tcW w:w="1701" w:type="dxa"/>
          </w:tcPr>
          <w:p w14:paraId="5A85049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&amp;С111-155-5-103</w:t>
            </w:r>
          </w:p>
        </w:tc>
        <w:tc>
          <w:tcPr>
            <w:tcW w:w="4678" w:type="dxa"/>
          </w:tcPr>
          <w:p w14:paraId="3C0E016D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Анкерний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болт 1.1М24х600</w:t>
            </w:r>
          </w:p>
        </w:tc>
        <w:tc>
          <w:tcPr>
            <w:tcW w:w="1134" w:type="dxa"/>
          </w:tcPr>
          <w:p w14:paraId="00599402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78FC94D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16</w:t>
            </w:r>
          </w:p>
        </w:tc>
      </w:tr>
      <w:tr w:rsidR="00046F70" w:rsidRPr="00046F70" w14:paraId="01C78C2C" w14:textId="77777777" w:rsidTr="00345265">
        <w:tc>
          <w:tcPr>
            <w:tcW w:w="704" w:type="dxa"/>
          </w:tcPr>
          <w:p w14:paraId="1B102CA6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50</w:t>
            </w:r>
          </w:p>
        </w:tc>
        <w:tc>
          <w:tcPr>
            <w:tcW w:w="1701" w:type="dxa"/>
          </w:tcPr>
          <w:p w14:paraId="568D8999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&amp;С111-217-8</w:t>
            </w:r>
          </w:p>
        </w:tc>
        <w:tc>
          <w:tcPr>
            <w:tcW w:w="4678" w:type="dxa"/>
          </w:tcPr>
          <w:p w14:paraId="0EE49800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Профнастил</w:t>
            </w:r>
          </w:p>
        </w:tc>
        <w:tc>
          <w:tcPr>
            <w:tcW w:w="1134" w:type="dxa"/>
          </w:tcPr>
          <w:p w14:paraId="72A7F8E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м2</w:t>
            </w:r>
          </w:p>
        </w:tc>
        <w:tc>
          <w:tcPr>
            <w:tcW w:w="1695" w:type="dxa"/>
          </w:tcPr>
          <w:p w14:paraId="310401D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49,92</w:t>
            </w:r>
          </w:p>
        </w:tc>
      </w:tr>
      <w:tr w:rsidR="00046F70" w:rsidRPr="00046F70" w14:paraId="4295B234" w14:textId="77777777" w:rsidTr="00345265">
        <w:tc>
          <w:tcPr>
            <w:tcW w:w="704" w:type="dxa"/>
          </w:tcPr>
          <w:p w14:paraId="5F591926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51</w:t>
            </w:r>
          </w:p>
        </w:tc>
        <w:tc>
          <w:tcPr>
            <w:tcW w:w="1701" w:type="dxa"/>
          </w:tcPr>
          <w:p w14:paraId="7826A43D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+С111-324</w:t>
            </w:r>
          </w:p>
        </w:tc>
        <w:tc>
          <w:tcPr>
            <w:tcW w:w="4678" w:type="dxa"/>
          </w:tcPr>
          <w:p w14:paraId="7D77BC6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Кисень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технічний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газоподібний</w:t>
            </w:r>
            <w:proofErr w:type="spellEnd"/>
          </w:p>
        </w:tc>
        <w:tc>
          <w:tcPr>
            <w:tcW w:w="1134" w:type="dxa"/>
          </w:tcPr>
          <w:p w14:paraId="7583D28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5D312CEF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10,914</w:t>
            </w:r>
          </w:p>
        </w:tc>
      </w:tr>
      <w:tr w:rsidR="00046F70" w:rsidRPr="00046F70" w14:paraId="35135583" w14:textId="77777777" w:rsidTr="00345265">
        <w:tc>
          <w:tcPr>
            <w:tcW w:w="704" w:type="dxa"/>
          </w:tcPr>
          <w:p w14:paraId="03E2458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52</w:t>
            </w:r>
          </w:p>
        </w:tc>
        <w:tc>
          <w:tcPr>
            <w:tcW w:w="1701" w:type="dxa"/>
          </w:tcPr>
          <w:p w14:paraId="1A919D8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+С111-459-1</w:t>
            </w:r>
          </w:p>
        </w:tc>
        <w:tc>
          <w:tcPr>
            <w:tcW w:w="4678" w:type="dxa"/>
          </w:tcPr>
          <w:p w14:paraId="5F548C2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Фарба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олійна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та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алкідна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, готова до</w:t>
            </w:r>
          </w:p>
          <w:p w14:paraId="4991545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застосування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для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внутрішніх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робіт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для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підлоги</w:t>
            </w:r>
            <w:proofErr w:type="spellEnd"/>
          </w:p>
        </w:tc>
        <w:tc>
          <w:tcPr>
            <w:tcW w:w="1134" w:type="dxa"/>
          </w:tcPr>
          <w:p w14:paraId="675C57FA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5CA806A2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0,0008771</w:t>
            </w:r>
          </w:p>
        </w:tc>
      </w:tr>
      <w:tr w:rsidR="00046F70" w:rsidRPr="00046F70" w14:paraId="38FAD596" w14:textId="77777777" w:rsidTr="00345265">
        <w:tc>
          <w:tcPr>
            <w:tcW w:w="704" w:type="dxa"/>
          </w:tcPr>
          <w:p w14:paraId="41C4423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53</w:t>
            </w:r>
          </w:p>
        </w:tc>
        <w:tc>
          <w:tcPr>
            <w:tcW w:w="1701" w:type="dxa"/>
          </w:tcPr>
          <w:p w14:paraId="212CA6E6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+С111-612</w:t>
            </w:r>
          </w:p>
        </w:tc>
        <w:tc>
          <w:tcPr>
            <w:tcW w:w="4678" w:type="dxa"/>
          </w:tcPr>
          <w:p w14:paraId="490B8F8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Мастика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морозостійка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бітумно-масляна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МБ-50</w:t>
            </w:r>
          </w:p>
        </w:tc>
        <w:tc>
          <w:tcPr>
            <w:tcW w:w="1134" w:type="dxa"/>
          </w:tcPr>
          <w:p w14:paraId="5B8D52C7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57AD935A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eastAsia="Times New Roman"/>
                <w:color w:val="FF0000"/>
                <w:kern w:val="2"/>
                <w:sz w:val="21"/>
                <w:szCs w:val="21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0,0276</w:t>
            </w:r>
          </w:p>
        </w:tc>
      </w:tr>
      <w:tr w:rsidR="00046F70" w:rsidRPr="00046F70" w14:paraId="6F80CC34" w14:textId="77777777" w:rsidTr="00345265">
        <w:tc>
          <w:tcPr>
            <w:tcW w:w="704" w:type="dxa"/>
          </w:tcPr>
          <w:p w14:paraId="09E0B8EE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54</w:t>
            </w:r>
          </w:p>
        </w:tc>
        <w:tc>
          <w:tcPr>
            <w:tcW w:w="1701" w:type="dxa"/>
          </w:tcPr>
          <w:p w14:paraId="0D234959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+С111-627</w:t>
            </w:r>
          </w:p>
        </w:tc>
        <w:tc>
          <w:tcPr>
            <w:tcW w:w="4678" w:type="dxa"/>
          </w:tcPr>
          <w:p w14:paraId="1DC1885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Оліфа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комбінована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К-2</w:t>
            </w:r>
          </w:p>
        </w:tc>
        <w:tc>
          <w:tcPr>
            <w:tcW w:w="1134" w:type="dxa"/>
          </w:tcPr>
          <w:p w14:paraId="249937FF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2505EDCE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0,0006664</w:t>
            </w:r>
          </w:p>
        </w:tc>
      </w:tr>
      <w:tr w:rsidR="00046F70" w:rsidRPr="00046F70" w14:paraId="2CA3B71F" w14:textId="77777777" w:rsidTr="00345265">
        <w:tc>
          <w:tcPr>
            <w:tcW w:w="704" w:type="dxa"/>
          </w:tcPr>
          <w:p w14:paraId="3B26D4F6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55</w:t>
            </w:r>
          </w:p>
        </w:tc>
        <w:tc>
          <w:tcPr>
            <w:tcW w:w="1701" w:type="dxa"/>
          </w:tcPr>
          <w:p w14:paraId="5BC4B4C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+С111-822</w:t>
            </w:r>
          </w:p>
        </w:tc>
        <w:tc>
          <w:tcPr>
            <w:tcW w:w="4678" w:type="dxa"/>
          </w:tcPr>
          <w:p w14:paraId="24577D0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Дріт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сталевий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низьковуглецевий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різного</w:t>
            </w:r>
            <w:proofErr w:type="spellEnd"/>
          </w:p>
          <w:p w14:paraId="4B6517E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призначення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чорний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1,6 мм</w:t>
            </w:r>
          </w:p>
        </w:tc>
        <w:tc>
          <w:tcPr>
            <w:tcW w:w="1134" w:type="dxa"/>
          </w:tcPr>
          <w:p w14:paraId="00525A3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725B1E3B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0,00533</w:t>
            </w:r>
          </w:p>
        </w:tc>
      </w:tr>
      <w:tr w:rsidR="00046F70" w:rsidRPr="00046F70" w14:paraId="627F47A7" w14:textId="77777777" w:rsidTr="00345265">
        <w:tc>
          <w:tcPr>
            <w:tcW w:w="704" w:type="dxa"/>
          </w:tcPr>
          <w:p w14:paraId="1FB4E187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56</w:t>
            </w:r>
          </w:p>
        </w:tc>
        <w:tc>
          <w:tcPr>
            <w:tcW w:w="1701" w:type="dxa"/>
          </w:tcPr>
          <w:p w14:paraId="793CB38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+С111-1513</w:t>
            </w:r>
          </w:p>
        </w:tc>
        <w:tc>
          <w:tcPr>
            <w:tcW w:w="4678" w:type="dxa"/>
          </w:tcPr>
          <w:p w14:paraId="28C0712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Електроди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 мм, марка Е42</w:t>
            </w:r>
          </w:p>
        </w:tc>
        <w:tc>
          <w:tcPr>
            <w:tcW w:w="1134" w:type="dxa"/>
          </w:tcPr>
          <w:p w14:paraId="79C1ABA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15E3E2C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0,0001301</w:t>
            </w:r>
          </w:p>
        </w:tc>
      </w:tr>
      <w:tr w:rsidR="00046F70" w:rsidRPr="00046F70" w14:paraId="121FFCD8" w14:textId="77777777" w:rsidTr="00345265">
        <w:tc>
          <w:tcPr>
            <w:tcW w:w="704" w:type="dxa"/>
          </w:tcPr>
          <w:p w14:paraId="47ECB25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57</w:t>
            </w:r>
          </w:p>
        </w:tc>
        <w:tc>
          <w:tcPr>
            <w:tcW w:w="1701" w:type="dxa"/>
          </w:tcPr>
          <w:p w14:paraId="5E820021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+С111-1561</w:t>
            </w:r>
          </w:p>
        </w:tc>
        <w:tc>
          <w:tcPr>
            <w:tcW w:w="4678" w:type="dxa"/>
          </w:tcPr>
          <w:p w14:paraId="3C4BD3F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Бітуми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нафтові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дорожні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МГ і СГ,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рідкі</w:t>
            </w:r>
            <w:proofErr w:type="spellEnd"/>
          </w:p>
        </w:tc>
        <w:tc>
          <w:tcPr>
            <w:tcW w:w="1134" w:type="dxa"/>
          </w:tcPr>
          <w:p w14:paraId="4410A797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4DFA3069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0,0072</w:t>
            </w:r>
          </w:p>
        </w:tc>
      </w:tr>
      <w:tr w:rsidR="00046F70" w:rsidRPr="00046F70" w14:paraId="3D251B37" w14:textId="77777777" w:rsidTr="00345265">
        <w:tc>
          <w:tcPr>
            <w:tcW w:w="704" w:type="dxa"/>
          </w:tcPr>
          <w:p w14:paraId="7033B5FE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58</w:t>
            </w:r>
          </w:p>
        </w:tc>
        <w:tc>
          <w:tcPr>
            <w:tcW w:w="1701" w:type="dxa"/>
          </w:tcPr>
          <w:p w14:paraId="0AD9D51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+С111-1604</w:t>
            </w:r>
          </w:p>
        </w:tc>
        <w:tc>
          <w:tcPr>
            <w:tcW w:w="4678" w:type="dxa"/>
          </w:tcPr>
          <w:p w14:paraId="61D000D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Папір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шліфувальний</w:t>
            </w:r>
            <w:proofErr w:type="spellEnd"/>
          </w:p>
        </w:tc>
        <w:tc>
          <w:tcPr>
            <w:tcW w:w="1134" w:type="dxa"/>
          </w:tcPr>
          <w:p w14:paraId="03BDD24A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м2</w:t>
            </w:r>
          </w:p>
        </w:tc>
        <w:tc>
          <w:tcPr>
            <w:tcW w:w="1695" w:type="dxa"/>
          </w:tcPr>
          <w:p w14:paraId="2439169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0,05439</w:t>
            </w:r>
          </w:p>
        </w:tc>
      </w:tr>
      <w:tr w:rsidR="00046F70" w:rsidRPr="00046F70" w14:paraId="25BD80B9" w14:textId="77777777" w:rsidTr="00345265">
        <w:tc>
          <w:tcPr>
            <w:tcW w:w="704" w:type="dxa"/>
          </w:tcPr>
          <w:p w14:paraId="5391DDD4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59</w:t>
            </w:r>
          </w:p>
        </w:tc>
        <w:tc>
          <w:tcPr>
            <w:tcW w:w="1701" w:type="dxa"/>
          </w:tcPr>
          <w:p w14:paraId="1DF7E77B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+С111-1608</w:t>
            </w:r>
          </w:p>
        </w:tc>
        <w:tc>
          <w:tcPr>
            <w:tcW w:w="4678" w:type="dxa"/>
          </w:tcPr>
          <w:p w14:paraId="4A782EE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Дрантя</w:t>
            </w:r>
            <w:proofErr w:type="spellEnd"/>
          </w:p>
        </w:tc>
        <w:tc>
          <w:tcPr>
            <w:tcW w:w="1134" w:type="dxa"/>
          </w:tcPr>
          <w:p w14:paraId="7FAB355E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кг</w:t>
            </w:r>
          </w:p>
        </w:tc>
        <w:tc>
          <w:tcPr>
            <w:tcW w:w="1695" w:type="dxa"/>
          </w:tcPr>
          <w:p w14:paraId="662B49DD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0,034</w:t>
            </w:r>
          </w:p>
        </w:tc>
      </w:tr>
      <w:tr w:rsidR="00046F70" w:rsidRPr="00046F70" w14:paraId="35A994B6" w14:textId="77777777" w:rsidTr="00345265">
        <w:tc>
          <w:tcPr>
            <w:tcW w:w="704" w:type="dxa"/>
          </w:tcPr>
          <w:p w14:paraId="72000016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60</w:t>
            </w:r>
          </w:p>
        </w:tc>
        <w:tc>
          <w:tcPr>
            <w:tcW w:w="1701" w:type="dxa"/>
          </w:tcPr>
          <w:p w14:paraId="051045C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&amp;С111-1721-</w:t>
            </w:r>
          </w:p>
          <w:p w14:paraId="5C50B70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11А-1</w:t>
            </w:r>
          </w:p>
        </w:tc>
        <w:tc>
          <w:tcPr>
            <w:tcW w:w="4678" w:type="dxa"/>
          </w:tcPr>
          <w:p w14:paraId="1F8A976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Стрічка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сигнальна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"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Обережно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кабель"</w:t>
            </w:r>
          </w:p>
        </w:tc>
        <w:tc>
          <w:tcPr>
            <w:tcW w:w="1134" w:type="dxa"/>
          </w:tcPr>
          <w:p w14:paraId="22DF4108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</w:t>
            </w:r>
          </w:p>
        </w:tc>
        <w:tc>
          <w:tcPr>
            <w:tcW w:w="1695" w:type="dxa"/>
          </w:tcPr>
          <w:p w14:paraId="69CE97F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85</w:t>
            </w:r>
          </w:p>
        </w:tc>
      </w:tr>
      <w:tr w:rsidR="00046F70" w:rsidRPr="00046F70" w14:paraId="6EA2EF75" w14:textId="77777777" w:rsidTr="00345265">
        <w:tc>
          <w:tcPr>
            <w:tcW w:w="704" w:type="dxa"/>
          </w:tcPr>
          <w:p w14:paraId="45BACEC0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lastRenderedPageBreak/>
              <w:t>61</w:t>
            </w:r>
          </w:p>
        </w:tc>
        <w:tc>
          <w:tcPr>
            <w:tcW w:w="1701" w:type="dxa"/>
          </w:tcPr>
          <w:p w14:paraId="2A9A844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&amp;С111-1721-</w:t>
            </w:r>
          </w:p>
          <w:p w14:paraId="04D15A2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11А-И</w:t>
            </w:r>
          </w:p>
        </w:tc>
        <w:tc>
          <w:tcPr>
            <w:tcW w:w="4678" w:type="dxa"/>
          </w:tcPr>
          <w:p w14:paraId="6E7D6E0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Стрiчка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сигнальна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"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Обережно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каналізація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"</w:t>
            </w:r>
          </w:p>
        </w:tc>
        <w:tc>
          <w:tcPr>
            <w:tcW w:w="1134" w:type="dxa"/>
          </w:tcPr>
          <w:p w14:paraId="5CF1E74A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</w:t>
            </w:r>
          </w:p>
        </w:tc>
        <w:tc>
          <w:tcPr>
            <w:tcW w:w="1695" w:type="dxa"/>
          </w:tcPr>
          <w:p w14:paraId="4742F44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34</w:t>
            </w:r>
          </w:p>
        </w:tc>
      </w:tr>
      <w:tr w:rsidR="00046F70" w:rsidRPr="00046F70" w14:paraId="76036AD2" w14:textId="77777777" w:rsidTr="00345265">
        <w:tc>
          <w:tcPr>
            <w:tcW w:w="704" w:type="dxa"/>
          </w:tcPr>
          <w:p w14:paraId="7BC95243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62</w:t>
            </w:r>
          </w:p>
        </w:tc>
        <w:tc>
          <w:tcPr>
            <w:tcW w:w="1701" w:type="dxa"/>
          </w:tcPr>
          <w:p w14:paraId="7565D0C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+С111-1881</w:t>
            </w:r>
          </w:p>
        </w:tc>
        <w:tc>
          <w:tcPr>
            <w:tcW w:w="4678" w:type="dxa"/>
          </w:tcPr>
          <w:p w14:paraId="5E07F0B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Тальк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мелений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, 1 сорт</w:t>
            </w:r>
          </w:p>
        </w:tc>
        <w:tc>
          <w:tcPr>
            <w:tcW w:w="1134" w:type="dxa"/>
          </w:tcPr>
          <w:p w14:paraId="71AA3E6C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2B2999F1" w14:textId="77777777" w:rsidR="00046F70" w:rsidRPr="00046F70" w:rsidRDefault="00046F70" w:rsidP="00046F70">
            <w:pPr>
              <w:widowControl w:val="0"/>
              <w:tabs>
                <w:tab w:val="left" w:pos="0"/>
                <w:tab w:val="left" w:pos="567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0,0021525</w:t>
            </w:r>
          </w:p>
        </w:tc>
      </w:tr>
      <w:tr w:rsidR="00046F70" w:rsidRPr="00046F70" w14:paraId="606EB7C1" w14:textId="77777777" w:rsidTr="00345265">
        <w:tc>
          <w:tcPr>
            <w:tcW w:w="704" w:type="dxa"/>
          </w:tcPr>
          <w:p w14:paraId="7C25E3E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63</w:t>
            </w:r>
          </w:p>
        </w:tc>
        <w:tc>
          <w:tcPr>
            <w:tcW w:w="1701" w:type="dxa"/>
          </w:tcPr>
          <w:p w14:paraId="54A64C8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+С111-2005-4</w:t>
            </w:r>
          </w:p>
        </w:tc>
        <w:tc>
          <w:tcPr>
            <w:tcW w:w="4678" w:type="dxa"/>
          </w:tcPr>
          <w:p w14:paraId="0AD27E8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Швидкотведіюча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Ceresit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СN 83</w:t>
            </w:r>
          </w:p>
        </w:tc>
        <w:tc>
          <w:tcPr>
            <w:tcW w:w="1134" w:type="dxa"/>
          </w:tcPr>
          <w:p w14:paraId="484CF6A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кг</w:t>
            </w:r>
          </w:p>
        </w:tc>
        <w:tc>
          <w:tcPr>
            <w:tcW w:w="1695" w:type="dxa"/>
          </w:tcPr>
          <w:p w14:paraId="4BA051CB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3701,5</w:t>
            </w:r>
          </w:p>
        </w:tc>
      </w:tr>
      <w:tr w:rsidR="00046F70" w:rsidRPr="00046F70" w14:paraId="0442238E" w14:textId="77777777" w:rsidTr="00345265">
        <w:tc>
          <w:tcPr>
            <w:tcW w:w="704" w:type="dxa"/>
          </w:tcPr>
          <w:p w14:paraId="128C4D3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64</w:t>
            </w:r>
          </w:p>
        </w:tc>
        <w:tc>
          <w:tcPr>
            <w:tcW w:w="1701" w:type="dxa"/>
          </w:tcPr>
          <w:p w14:paraId="2B7C0D1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&amp;С113-753-17</w:t>
            </w:r>
          </w:p>
        </w:tc>
        <w:tc>
          <w:tcPr>
            <w:tcW w:w="4678" w:type="dxa"/>
          </w:tcPr>
          <w:p w14:paraId="510F868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Люк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чавунний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колодязів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типу В</w:t>
            </w:r>
          </w:p>
        </w:tc>
        <w:tc>
          <w:tcPr>
            <w:tcW w:w="1134" w:type="dxa"/>
          </w:tcPr>
          <w:p w14:paraId="5BA8819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6A817A6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0A53EB30" w14:textId="77777777" w:rsidTr="00345265">
        <w:tc>
          <w:tcPr>
            <w:tcW w:w="704" w:type="dxa"/>
          </w:tcPr>
          <w:p w14:paraId="785AB96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65</w:t>
            </w:r>
          </w:p>
        </w:tc>
        <w:tc>
          <w:tcPr>
            <w:tcW w:w="1701" w:type="dxa"/>
          </w:tcPr>
          <w:p w14:paraId="4B8794C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&amp;С113-1439-3-1</w:t>
            </w:r>
          </w:p>
        </w:tc>
        <w:tc>
          <w:tcPr>
            <w:tcW w:w="4678" w:type="dxa"/>
          </w:tcPr>
          <w:p w14:paraId="2B64B4B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Труби з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поліетилену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IPlast-cor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</w:t>
            </w:r>
          </w:p>
          <w:p w14:paraId="5175E9C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будівництва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безнапірних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каналізаційних</w:t>
            </w:r>
            <w:proofErr w:type="spellEnd"/>
          </w:p>
          <w:p w14:paraId="33968FE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мереж,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160 мм тип SN8</w:t>
            </w:r>
          </w:p>
        </w:tc>
        <w:tc>
          <w:tcPr>
            <w:tcW w:w="1134" w:type="dxa"/>
          </w:tcPr>
          <w:p w14:paraId="321C2AA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</w:t>
            </w:r>
          </w:p>
        </w:tc>
        <w:tc>
          <w:tcPr>
            <w:tcW w:w="1695" w:type="dxa"/>
          </w:tcPr>
          <w:p w14:paraId="7D9CFAF1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34</w:t>
            </w:r>
          </w:p>
        </w:tc>
      </w:tr>
      <w:tr w:rsidR="00046F70" w:rsidRPr="00046F70" w14:paraId="76BCB33C" w14:textId="77777777" w:rsidTr="00345265">
        <w:tc>
          <w:tcPr>
            <w:tcW w:w="704" w:type="dxa"/>
          </w:tcPr>
          <w:p w14:paraId="507238D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66</w:t>
            </w:r>
          </w:p>
        </w:tc>
        <w:tc>
          <w:tcPr>
            <w:tcW w:w="1701" w:type="dxa"/>
          </w:tcPr>
          <w:p w14:paraId="48FACCD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&amp;С113-1880-</w:t>
            </w:r>
          </w:p>
          <w:p w14:paraId="589069C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21-51</w:t>
            </w:r>
          </w:p>
        </w:tc>
        <w:tc>
          <w:tcPr>
            <w:tcW w:w="4678" w:type="dxa"/>
          </w:tcPr>
          <w:p w14:paraId="3737012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Кріплення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секцій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огорожі</w:t>
            </w:r>
            <w:proofErr w:type="spellEnd"/>
          </w:p>
        </w:tc>
        <w:tc>
          <w:tcPr>
            <w:tcW w:w="1134" w:type="dxa"/>
          </w:tcPr>
          <w:p w14:paraId="5434642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78F1FE7B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72</w:t>
            </w:r>
          </w:p>
        </w:tc>
      </w:tr>
      <w:tr w:rsidR="00046F70" w:rsidRPr="00046F70" w14:paraId="5E25A1AB" w14:textId="77777777" w:rsidTr="00345265">
        <w:tc>
          <w:tcPr>
            <w:tcW w:w="704" w:type="dxa"/>
          </w:tcPr>
          <w:p w14:paraId="4034FD0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67</w:t>
            </w:r>
          </w:p>
        </w:tc>
        <w:tc>
          <w:tcPr>
            <w:tcW w:w="1701" w:type="dxa"/>
          </w:tcPr>
          <w:p w14:paraId="4BDCF07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&amp;С113-2311-1</w:t>
            </w:r>
          </w:p>
        </w:tc>
        <w:tc>
          <w:tcPr>
            <w:tcW w:w="4678" w:type="dxa"/>
          </w:tcPr>
          <w:p w14:paraId="7601815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Труба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гофрована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20 мм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негорюча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УФ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стійка</w:t>
            </w:r>
            <w:proofErr w:type="spellEnd"/>
          </w:p>
          <w:p w14:paraId="32CB890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чорна</w:t>
            </w:r>
            <w:proofErr w:type="spellEnd"/>
          </w:p>
        </w:tc>
        <w:tc>
          <w:tcPr>
            <w:tcW w:w="1134" w:type="dxa"/>
          </w:tcPr>
          <w:p w14:paraId="455386D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</w:t>
            </w:r>
          </w:p>
        </w:tc>
        <w:tc>
          <w:tcPr>
            <w:tcW w:w="1695" w:type="dxa"/>
          </w:tcPr>
          <w:p w14:paraId="3069992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25</w:t>
            </w:r>
          </w:p>
        </w:tc>
      </w:tr>
      <w:tr w:rsidR="00046F70" w:rsidRPr="00046F70" w14:paraId="6346E956" w14:textId="77777777" w:rsidTr="00345265">
        <w:tc>
          <w:tcPr>
            <w:tcW w:w="704" w:type="dxa"/>
          </w:tcPr>
          <w:p w14:paraId="64B80CE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68</w:t>
            </w:r>
          </w:p>
        </w:tc>
        <w:tc>
          <w:tcPr>
            <w:tcW w:w="1701" w:type="dxa"/>
          </w:tcPr>
          <w:p w14:paraId="03D4472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&amp;С113-2311-14</w:t>
            </w:r>
          </w:p>
        </w:tc>
        <w:tc>
          <w:tcPr>
            <w:tcW w:w="4678" w:type="dxa"/>
          </w:tcPr>
          <w:p w14:paraId="01BA43F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Труба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гофрована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двостінна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KF09040 ВА</w:t>
            </w:r>
          </w:p>
        </w:tc>
        <w:tc>
          <w:tcPr>
            <w:tcW w:w="1134" w:type="dxa"/>
          </w:tcPr>
          <w:p w14:paraId="61CF09D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</w:t>
            </w:r>
          </w:p>
        </w:tc>
        <w:tc>
          <w:tcPr>
            <w:tcW w:w="1695" w:type="dxa"/>
          </w:tcPr>
          <w:p w14:paraId="5EB866A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85</w:t>
            </w:r>
          </w:p>
        </w:tc>
      </w:tr>
      <w:tr w:rsidR="00046F70" w:rsidRPr="00046F70" w14:paraId="55AAE447" w14:textId="77777777" w:rsidTr="00345265">
        <w:tc>
          <w:tcPr>
            <w:tcW w:w="704" w:type="dxa"/>
          </w:tcPr>
          <w:p w14:paraId="32726BD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69</w:t>
            </w:r>
          </w:p>
        </w:tc>
        <w:tc>
          <w:tcPr>
            <w:tcW w:w="1701" w:type="dxa"/>
          </w:tcPr>
          <w:p w14:paraId="6A9F407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&amp;С118-66-1</w:t>
            </w:r>
          </w:p>
        </w:tc>
        <w:tc>
          <w:tcPr>
            <w:tcW w:w="4678" w:type="dxa"/>
          </w:tcPr>
          <w:p w14:paraId="7A79D62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Опора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вуличного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освітлення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сталева</w:t>
            </w:r>
            <w:proofErr w:type="spellEnd"/>
          </w:p>
          <w:p w14:paraId="2F19485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оцинкована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багатогранна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4м/3мм 4AS</w:t>
            </w:r>
          </w:p>
          <w:p w14:paraId="77FA32F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60/136-</w:t>
            </w:r>
            <w:proofErr w:type="gram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F(</w:t>
            </w:r>
            <w:proofErr w:type="gram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3)</w:t>
            </w:r>
          </w:p>
        </w:tc>
        <w:tc>
          <w:tcPr>
            <w:tcW w:w="1134" w:type="dxa"/>
          </w:tcPr>
          <w:p w14:paraId="5481E80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16AF144F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</w:t>
            </w:r>
          </w:p>
        </w:tc>
      </w:tr>
      <w:tr w:rsidR="00046F70" w:rsidRPr="00046F70" w14:paraId="646F9A1D" w14:textId="77777777" w:rsidTr="00345265">
        <w:tc>
          <w:tcPr>
            <w:tcW w:w="704" w:type="dxa"/>
          </w:tcPr>
          <w:p w14:paraId="18045FD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70</w:t>
            </w:r>
          </w:p>
        </w:tc>
        <w:tc>
          <w:tcPr>
            <w:tcW w:w="1701" w:type="dxa"/>
          </w:tcPr>
          <w:p w14:paraId="7ADEACF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&amp;С118-66-6</w:t>
            </w:r>
          </w:p>
        </w:tc>
        <w:tc>
          <w:tcPr>
            <w:tcW w:w="4678" w:type="dxa"/>
          </w:tcPr>
          <w:p w14:paraId="4B9DD64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Кронштейн (головник)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одноріжковий</w:t>
            </w:r>
            <w:proofErr w:type="spellEnd"/>
          </w:p>
          <w:p w14:paraId="0132EA5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зварений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 опори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вуличного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освітлення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1,0м</w:t>
            </w:r>
          </w:p>
        </w:tc>
        <w:tc>
          <w:tcPr>
            <w:tcW w:w="1134" w:type="dxa"/>
          </w:tcPr>
          <w:p w14:paraId="1955D9F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D96921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</w:t>
            </w:r>
          </w:p>
        </w:tc>
      </w:tr>
      <w:tr w:rsidR="00046F70" w:rsidRPr="00046F70" w14:paraId="68FFEAD3" w14:textId="77777777" w:rsidTr="00345265">
        <w:tc>
          <w:tcPr>
            <w:tcW w:w="704" w:type="dxa"/>
          </w:tcPr>
          <w:p w14:paraId="2878489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71</w:t>
            </w:r>
          </w:p>
        </w:tc>
        <w:tc>
          <w:tcPr>
            <w:tcW w:w="1701" w:type="dxa"/>
          </w:tcPr>
          <w:p w14:paraId="29861A0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&amp;С118-81-3</w:t>
            </w:r>
          </w:p>
        </w:tc>
        <w:tc>
          <w:tcPr>
            <w:tcW w:w="4678" w:type="dxa"/>
          </w:tcPr>
          <w:p w14:paraId="18A26A5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Лампа G13 4000K 18W, 120мм</w:t>
            </w:r>
          </w:p>
        </w:tc>
        <w:tc>
          <w:tcPr>
            <w:tcW w:w="1134" w:type="dxa"/>
          </w:tcPr>
          <w:p w14:paraId="29D5A07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3798C1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7B34AF7C" w14:textId="77777777" w:rsidTr="00345265">
        <w:tc>
          <w:tcPr>
            <w:tcW w:w="704" w:type="dxa"/>
          </w:tcPr>
          <w:p w14:paraId="3CE0A1C1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72</w:t>
            </w:r>
          </w:p>
        </w:tc>
        <w:tc>
          <w:tcPr>
            <w:tcW w:w="1701" w:type="dxa"/>
          </w:tcPr>
          <w:p w14:paraId="10AA41A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+С124-1</w:t>
            </w:r>
          </w:p>
        </w:tc>
        <w:tc>
          <w:tcPr>
            <w:tcW w:w="4678" w:type="dxa"/>
          </w:tcPr>
          <w:p w14:paraId="6EA67E8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Гарячекатана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арматурна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сталь гладка,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</w:p>
          <w:p w14:paraId="04503A5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А-1,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6 мм</w:t>
            </w:r>
          </w:p>
        </w:tc>
        <w:tc>
          <w:tcPr>
            <w:tcW w:w="1134" w:type="dxa"/>
          </w:tcPr>
          <w:p w14:paraId="14D9D6E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0416D6A2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0,014</w:t>
            </w:r>
          </w:p>
        </w:tc>
      </w:tr>
      <w:tr w:rsidR="00046F70" w:rsidRPr="00046F70" w14:paraId="3EEB835F" w14:textId="77777777" w:rsidTr="00345265">
        <w:tc>
          <w:tcPr>
            <w:tcW w:w="704" w:type="dxa"/>
          </w:tcPr>
          <w:p w14:paraId="2F3D0F7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73</w:t>
            </w:r>
          </w:p>
        </w:tc>
        <w:tc>
          <w:tcPr>
            <w:tcW w:w="1701" w:type="dxa"/>
          </w:tcPr>
          <w:p w14:paraId="54867BB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+С124-22</w:t>
            </w:r>
          </w:p>
        </w:tc>
        <w:tc>
          <w:tcPr>
            <w:tcW w:w="4678" w:type="dxa"/>
          </w:tcPr>
          <w:p w14:paraId="46457D5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Гарячекатана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арматурна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сталь</w:t>
            </w:r>
          </w:p>
          <w:p w14:paraId="72E551B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періодичного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профілю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А-ІІІ,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12 мм</w:t>
            </w:r>
          </w:p>
        </w:tc>
        <w:tc>
          <w:tcPr>
            <w:tcW w:w="1134" w:type="dxa"/>
          </w:tcPr>
          <w:p w14:paraId="627D73C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01D0B63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0,03488</w:t>
            </w:r>
          </w:p>
        </w:tc>
      </w:tr>
      <w:tr w:rsidR="00046F70" w:rsidRPr="00046F70" w14:paraId="3BF9CA24" w14:textId="77777777" w:rsidTr="00345265">
        <w:tc>
          <w:tcPr>
            <w:tcW w:w="704" w:type="dxa"/>
          </w:tcPr>
          <w:p w14:paraId="6C1BA51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74</w:t>
            </w:r>
          </w:p>
        </w:tc>
        <w:tc>
          <w:tcPr>
            <w:tcW w:w="1701" w:type="dxa"/>
          </w:tcPr>
          <w:p w14:paraId="7B9A0C9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+С142-10-2</w:t>
            </w:r>
          </w:p>
        </w:tc>
        <w:tc>
          <w:tcPr>
            <w:tcW w:w="4678" w:type="dxa"/>
          </w:tcPr>
          <w:p w14:paraId="5FE212E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Вода</w:t>
            </w:r>
          </w:p>
        </w:tc>
        <w:tc>
          <w:tcPr>
            <w:tcW w:w="1134" w:type="dxa"/>
          </w:tcPr>
          <w:p w14:paraId="7EFD546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579CF898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2,709</w:t>
            </w:r>
          </w:p>
        </w:tc>
      </w:tr>
      <w:tr w:rsidR="00046F70" w:rsidRPr="00046F70" w14:paraId="7C96BBAA" w14:textId="77777777" w:rsidTr="00345265">
        <w:tc>
          <w:tcPr>
            <w:tcW w:w="704" w:type="dxa"/>
          </w:tcPr>
          <w:p w14:paraId="78CCA8A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75</w:t>
            </w:r>
          </w:p>
        </w:tc>
        <w:tc>
          <w:tcPr>
            <w:tcW w:w="1701" w:type="dxa"/>
          </w:tcPr>
          <w:p w14:paraId="5E6E3BB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+С1421-9453</w:t>
            </w:r>
          </w:p>
        </w:tc>
        <w:tc>
          <w:tcPr>
            <w:tcW w:w="4678" w:type="dxa"/>
          </w:tcPr>
          <w:p w14:paraId="45F5FF3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Щебінь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природного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каменю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</w:t>
            </w:r>
          </w:p>
          <w:p w14:paraId="094C1CF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будівельних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робіт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фракція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20-40 мм, марка</w:t>
            </w:r>
          </w:p>
          <w:p w14:paraId="47FF4C7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М1000 і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більше</w:t>
            </w:r>
            <w:proofErr w:type="spellEnd"/>
          </w:p>
        </w:tc>
        <w:tc>
          <w:tcPr>
            <w:tcW w:w="1134" w:type="dxa"/>
          </w:tcPr>
          <w:p w14:paraId="2824BE2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249ED67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84,5208</w:t>
            </w:r>
          </w:p>
        </w:tc>
      </w:tr>
      <w:tr w:rsidR="00046F70" w:rsidRPr="00046F70" w14:paraId="44918520" w14:textId="77777777" w:rsidTr="00345265">
        <w:tc>
          <w:tcPr>
            <w:tcW w:w="704" w:type="dxa"/>
          </w:tcPr>
          <w:p w14:paraId="3DAA758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76</w:t>
            </w:r>
          </w:p>
        </w:tc>
        <w:tc>
          <w:tcPr>
            <w:tcW w:w="1701" w:type="dxa"/>
          </w:tcPr>
          <w:p w14:paraId="4F6C616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+С1421-9465</w:t>
            </w:r>
          </w:p>
        </w:tc>
        <w:tc>
          <w:tcPr>
            <w:tcW w:w="4678" w:type="dxa"/>
          </w:tcPr>
          <w:p w14:paraId="0BE0F18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Щебінь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природного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каменю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</w:t>
            </w:r>
          </w:p>
          <w:p w14:paraId="4F9E845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будівельних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робіт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фракція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20-40 мм, марка М600</w:t>
            </w:r>
          </w:p>
        </w:tc>
        <w:tc>
          <w:tcPr>
            <w:tcW w:w="1134" w:type="dxa"/>
          </w:tcPr>
          <w:p w14:paraId="0F489FB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70248865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0,00112</w:t>
            </w:r>
          </w:p>
        </w:tc>
      </w:tr>
      <w:tr w:rsidR="00046F70" w:rsidRPr="00046F70" w14:paraId="4F6B629A" w14:textId="77777777" w:rsidTr="00345265">
        <w:tc>
          <w:tcPr>
            <w:tcW w:w="704" w:type="dxa"/>
          </w:tcPr>
          <w:p w14:paraId="1DACEEF9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77</w:t>
            </w:r>
          </w:p>
        </w:tc>
        <w:tc>
          <w:tcPr>
            <w:tcW w:w="1701" w:type="dxa"/>
          </w:tcPr>
          <w:p w14:paraId="0E5891D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+С1421-9550</w:t>
            </w:r>
          </w:p>
        </w:tc>
        <w:tc>
          <w:tcPr>
            <w:tcW w:w="4678" w:type="dxa"/>
          </w:tcPr>
          <w:p w14:paraId="76DF8E3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Пісок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природний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відсівів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подрібнення</w:t>
            </w:r>
            <w:proofErr w:type="spellEnd"/>
          </w:p>
        </w:tc>
        <w:tc>
          <w:tcPr>
            <w:tcW w:w="1134" w:type="dxa"/>
          </w:tcPr>
          <w:p w14:paraId="7960AFA5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0D3F45F4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28,31913</w:t>
            </w:r>
          </w:p>
        </w:tc>
      </w:tr>
      <w:tr w:rsidR="00046F70" w:rsidRPr="00046F70" w14:paraId="4DA3D3FA" w14:textId="77777777" w:rsidTr="00345265">
        <w:tc>
          <w:tcPr>
            <w:tcW w:w="704" w:type="dxa"/>
          </w:tcPr>
          <w:p w14:paraId="65B29A4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78</w:t>
            </w:r>
          </w:p>
        </w:tc>
        <w:tc>
          <w:tcPr>
            <w:tcW w:w="1701" w:type="dxa"/>
          </w:tcPr>
          <w:p w14:paraId="0FD5FBC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+С1421-9656-3</w:t>
            </w:r>
          </w:p>
        </w:tc>
        <w:tc>
          <w:tcPr>
            <w:tcW w:w="4678" w:type="dxa"/>
          </w:tcPr>
          <w:p w14:paraId="1F27B9B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піщано-гравійна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природна</w:t>
            </w:r>
            <w:proofErr w:type="spellEnd"/>
          </w:p>
        </w:tc>
        <w:tc>
          <w:tcPr>
            <w:tcW w:w="1134" w:type="dxa"/>
          </w:tcPr>
          <w:p w14:paraId="520B4C9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1686D4F1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5</w:t>
            </w:r>
          </w:p>
        </w:tc>
      </w:tr>
      <w:tr w:rsidR="00046F70" w:rsidRPr="00046F70" w14:paraId="112C14A9" w14:textId="77777777" w:rsidTr="00345265">
        <w:tc>
          <w:tcPr>
            <w:tcW w:w="704" w:type="dxa"/>
          </w:tcPr>
          <w:p w14:paraId="2108010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79</w:t>
            </w:r>
          </w:p>
        </w:tc>
        <w:tc>
          <w:tcPr>
            <w:tcW w:w="1701" w:type="dxa"/>
          </w:tcPr>
          <w:p w14:paraId="4B1C2FE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+С1421-9835</w:t>
            </w:r>
          </w:p>
          <w:p w14:paraId="136679E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5D5F433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асфальтобетонні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гарячі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і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теплі</w:t>
            </w:r>
            <w:proofErr w:type="spellEnd"/>
          </w:p>
          <w:p w14:paraId="2AA3A7C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[асфальтобетон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щільний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] (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дорожні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) (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аеродромні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),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що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застосовуються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у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верхніх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шарах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покриттів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дрібнозернисті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, тип А, марка 1</w:t>
            </w:r>
          </w:p>
        </w:tc>
        <w:tc>
          <w:tcPr>
            <w:tcW w:w="1134" w:type="dxa"/>
          </w:tcPr>
          <w:p w14:paraId="636903C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</w:t>
            </w:r>
          </w:p>
        </w:tc>
        <w:tc>
          <w:tcPr>
            <w:tcW w:w="1695" w:type="dxa"/>
          </w:tcPr>
          <w:p w14:paraId="4EC25B0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1,4376</w:t>
            </w:r>
          </w:p>
        </w:tc>
      </w:tr>
      <w:tr w:rsidR="00046F70" w:rsidRPr="00046F70" w14:paraId="29174EE0" w14:textId="77777777" w:rsidTr="00345265">
        <w:tc>
          <w:tcPr>
            <w:tcW w:w="704" w:type="dxa"/>
          </w:tcPr>
          <w:p w14:paraId="6321527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80</w:t>
            </w:r>
          </w:p>
        </w:tc>
        <w:tc>
          <w:tcPr>
            <w:tcW w:w="1701" w:type="dxa"/>
          </w:tcPr>
          <w:p w14:paraId="106471A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+С1421-10634</w:t>
            </w:r>
          </w:p>
        </w:tc>
        <w:tc>
          <w:tcPr>
            <w:tcW w:w="4678" w:type="dxa"/>
          </w:tcPr>
          <w:p w14:paraId="7867BFE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Пісок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природний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рядовий</w:t>
            </w:r>
            <w:proofErr w:type="spellEnd"/>
          </w:p>
        </w:tc>
        <w:tc>
          <w:tcPr>
            <w:tcW w:w="1134" w:type="dxa"/>
          </w:tcPr>
          <w:p w14:paraId="3F3A8E6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4477201A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14,44</w:t>
            </w:r>
          </w:p>
        </w:tc>
      </w:tr>
      <w:tr w:rsidR="00046F70" w:rsidRPr="00046F70" w14:paraId="1B9B45FA" w14:textId="77777777" w:rsidTr="00345265">
        <w:tc>
          <w:tcPr>
            <w:tcW w:w="704" w:type="dxa"/>
          </w:tcPr>
          <w:p w14:paraId="7E39C18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81</w:t>
            </w:r>
          </w:p>
        </w:tc>
        <w:tc>
          <w:tcPr>
            <w:tcW w:w="1701" w:type="dxa"/>
          </w:tcPr>
          <w:p w14:paraId="08C1AC2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+С1421-10634</w:t>
            </w:r>
          </w:p>
          <w:p w14:paraId="08F583C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4DCCFA3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Пісок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природний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рядовий</w:t>
            </w:r>
            <w:proofErr w:type="spellEnd"/>
          </w:p>
        </w:tc>
        <w:tc>
          <w:tcPr>
            <w:tcW w:w="1134" w:type="dxa"/>
          </w:tcPr>
          <w:p w14:paraId="4BA85ED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154BE4F5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9,084</w:t>
            </w:r>
          </w:p>
        </w:tc>
      </w:tr>
      <w:tr w:rsidR="00046F70" w:rsidRPr="00046F70" w14:paraId="69719B8F" w14:textId="77777777" w:rsidTr="00345265">
        <w:tc>
          <w:tcPr>
            <w:tcW w:w="704" w:type="dxa"/>
          </w:tcPr>
          <w:p w14:paraId="2ED8396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82</w:t>
            </w:r>
          </w:p>
        </w:tc>
        <w:tc>
          <w:tcPr>
            <w:tcW w:w="1701" w:type="dxa"/>
          </w:tcPr>
          <w:p w14:paraId="381FC78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+С1424-11600</w:t>
            </w:r>
          </w:p>
          <w:p w14:paraId="3635E04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4BE9EF0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готові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важкі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бетону В15</w:t>
            </w:r>
          </w:p>
          <w:p w14:paraId="6883438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[М200],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крупність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заповнювача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більше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40 мм</w:t>
            </w:r>
          </w:p>
        </w:tc>
        <w:tc>
          <w:tcPr>
            <w:tcW w:w="1134" w:type="dxa"/>
          </w:tcPr>
          <w:p w14:paraId="0EC221B5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4893CEC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0,574</w:t>
            </w:r>
          </w:p>
        </w:tc>
      </w:tr>
      <w:tr w:rsidR="00046F70" w:rsidRPr="00046F70" w14:paraId="05507373" w14:textId="77777777" w:rsidTr="00345265">
        <w:tc>
          <w:tcPr>
            <w:tcW w:w="704" w:type="dxa"/>
          </w:tcPr>
          <w:p w14:paraId="4669BE4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83</w:t>
            </w:r>
          </w:p>
        </w:tc>
        <w:tc>
          <w:tcPr>
            <w:tcW w:w="1701" w:type="dxa"/>
          </w:tcPr>
          <w:p w14:paraId="61B570E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+С1424-11612</w:t>
            </w:r>
          </w:p>
        </w:tc>
        <w:tc>
          <w:tcPr>
            <w:tcW w:w="4678" w:type="dxa"/>
          </w:tcPr>
          <w:p w14:paraId="08B90FD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готові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важкі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бетону В15</w:t>
            </w:r>
          </w:p>
          <w:p w14:paraId="3EA2186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[М200],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крупність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заповнювача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більше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20 до 40 мм</w:t>
            </w:r>
          </w:p>
        </w:tc>
        <w:tc>
          <w:tcPr>
            <w:tcW w:w="1134" w:type="dxa"/>
          </w:tcPr>
          <w:p w14:paraId="6B8F0B1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69A8A1B4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3,3764</w:t>
            </w:r>
          </w:p>
        </w:tc>
      </w:tr>
      <w:tr w:rsidR="00046F70" w:rsidRPr="00046F70" w14:paraId="15B6296B" w14:textId="77777777" w:rsidTr="00345265">
        <w:tc>
          <w:tcPr>
            <w:tcW w:w="704" w:type="dxa"/>
          </w:tcPr>
          <w:p w14:paraId="7A69BC5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84</w:t>
            </w:r>
          </w:p>
        </w:tc>
        <w:tc>
          <w:tcPr>
            <w:tcW w:w="1701" w:type="dxa"/>
          </w:tcPr>
          <w:p w14:paraId="456A82C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+С1424-11619</w:t>
            </w:r>
          </w:p>
        </w:tc>
        <w:tc>
          <w:tcPr>
            <w:tcW w:w="4678" w:type="dxa"/>
          </w:tcPr>
          <w:p w14:paraId="2229242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готові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важкі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бетону В7,</w:t>
            </w:r>
          </w:p>
          <w:p w14:paraId="1F5BD32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5 [М100],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крупність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заповнювача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більше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10</w:t>
            </w:r>
          </w:p>
          <w:p w14:paraId="20C0CF8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 20 мм</w:t>
            </w:r>
          </w:p>
        </w:tc>
        <w:tc>
          <w:tcPr>
            <w:tcW w:w="1134" w:type="dxa"/>
          </w:tcPr>
          <w:p w14:paraId="1FE6E6C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78314878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0,2</w:t>
            </w:r>
          </w:p>
        </w:tc>
      </w:tr>
      <w:tr w:rsidR="00046F70" w:rsidRPr="00046F70" w14:paraId="5CAE3AAE" w14:textId="77777777" w:rsidTr="00345265">
        <w:tc>
          <w:tcPr>
            <w:tcW w:w="704" w:type="dxa"/>
          </w:tcPr>
          <w:p w14:paraId="085FB13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85</w:t>
            </w:r>
          </w:p>
        </w:tc>
        <w:tc>
          <w:tcPr>
            <w:tcW w:w="1701" w:type="dxa"/>
          </w:tcPr>
          <w:p w14:paraId="5A1F099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+С1424-11620</w:t>
            </w:r>
          </w:p>
        </w:tc>
        <w:tc>
          <w:tcPr>
            <w:tcW w:w="4678" w:type="dxa"/>
          </w:tcPr>
          <w:p w14:paraId="73BFA19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готові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важкі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клас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бетону В10</w:t>
            </w:r>
          </w:p>
          <w:p w14:paraId="19A6555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[М150],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крупність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заповнювача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більше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10 до 20 мм</w:t>
            </w:r>
          </w:p>
        </w:tc>
        <w:tc>
          <w:tcPr>
            <w:tcW w:w="1134" w:type="dxa"/>
          </w:tcPr>
          <w:p w14:paraId="1D24319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108F1891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3,8</w:t>
            </w:r>
          </w:p>
        </w:tc>
      </w:tr>
      <w:tr w:rsidR="00046F70" w:rsidRPr="00046F70" w14:paraId="6399B906" w14:textId="77777777" w:rsidTr="00345265">
        <w:tc>
          <w:tcPr>
            <w:tcW w:w="704" w:type="dxa"/>
          </w:tcPr>
          <w:p w14:paraId="230E146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86</w:t>
            </w:r>
          </w:p>
        </w:tc>
        <w:tc>
          <w:tcPr>
            <w:tcW w:w="1701" w:type="dxa"/>
          </w:tcPr>
          <w:p w14:paraId="6E31A28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+С1425-11681</w:t>
            </w:r>
          </w:p>
        </w:tc>
        <w:tc>
          <w:tcPr>
            <w:tcW w:w="4678" w:type="dxa"/>
          </w:tcPr>
          <w:p w14:paraId="013549E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Розчин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готовий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кладковий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важкий</w:t>
            </w:r>
            <w:proofErr w:type="spellEnd"/>
          </w:p>
          <w:p w14:paraId="7461A8C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цементний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, марка М50</w:t>
            </w:r>
          </w:p>
        </w:tc>
        <w:tc>
          <w:tcPr>
            <w:tcW w:w="1134" w:type="dxa"/>
          </w:tcPr>
          <w:p w14:paraId="6195473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36D9FBB2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0,1078</w:t>
            </w:r>
          </w:p>
        </w:tc>
      </w:tr>
      <w:tr w:rsidR="00046F70" w:rsidRPr="00046F70" w14:paraId="25EF9F60" w14:textId="77777777" w:rsidTr="00345265">
        <w:tc>
          <w:tcPr>
            <w:tcW w:w="704" w:type="dxa"/>
          </w:tcPr>
          <w:p w14:paraId="1B5C017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87</w:t>
            </w:r>
          </w:p>
        </w:tc>
        <w:tc>
          <w:tcPr>
            <w:tcW w:w="1701" w:type="dxa"/>
          </w:tcPr>
          <w:p w14:paraId="33B0BD0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&amp;С1426-</w:t>
            </w:r>
          </w:p>
          <w:p w14:paraId="1E5048A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11789-1-17</w:t>
            </w:r>
          </w:p>
        </w:tc>
        <w:tc>
          <w:tcPr>
            <w:tcW w:w="4678" w:type="dxa"/>
          </w:tcPr>
          <w:p w14:paraId="08FFEE5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Бруківка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OZON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тодвійна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Т</w:t>
            </w:r>
          </w:p>
        </w:tc>
        <w:tc>
          <w:tcPr>
            <w:tcW w:w="1134" w:type="dxa"/>
          </w:tcPr>
          <w:p w14:paraId="5D68020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м2</w:t>
            </w:r>
          </w:p>
        </w:tc>
        <w:tc>
          <w:tcPr>
            <w:tcW w:w="1695" w:type="dxa"/>
          </w:tcPr>
          <w:p w14:paraId="7A22D919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451,672</w:t>
            </w:r>
          </w:p>
        </w:tc>
      </w:tr>
      <w:tr w:rsidR="00046F70" w:rsidRPr="00046F70" w14:paraId="284045E8" w14:textId="77777777" w:rsidTr="00345265">
        <w:tc>
          <w:tcPr>
            <w:tcW w:w="704" w:type="dxa"/>
          </w:tcPr>
          <w:p w14:paraId="74C1F32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88</w:t>
            </w:r>
          </w:p>
        </w:tc>
        <w:tc>
          <w:tcPr>
            <w:tcW w:w="1701" w:type="dxa"/>
          </w:tcPr>
          <w:p w14:paraId="4F98F6E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&amp;С1426-</w:t>
            </w:r>
          </w:p>
          <w:p w14:paraId="3A43F11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11789-1-19</w:t>
            </w:r>
          </w:p>
        </w:tc>
        <w:tc>
          <w:tcPr>
            <w:tcW w:w="4678" w:type="dxa"/>
          </w:tcPr>
          <w:p w14:paraId="5B844FD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Бруківка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товщиною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 см</w:t>
            </w:r>
          </w:p>
        </w:tc>
        <w:tc>
          <w:tcPr>
            <w:tcW w:w="1134" w:type="dxa"/>
          </w:tcPr>
          <w:p w14:paraId="7DF831E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м2</w:t>
            </w:r>
          </w:p>
        </w:tc>
        <w:tc>
          <w:tcPr>
            <w:tcW w:w="1695" w:type="dxa"/>
          </w:tcPr>
          <w:p w14:paraId="359ECD8C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65,549</w:t>
            </w:r>
          </w:p>
        </w:tc>
      </w:tr>
      <w:tr w:rsidR="00046F70" w:rsidRPr="00046F70" w14:paraId="5ACFDE89" w14:textId="77777777" w:rsidTr="00345265">
        <w:tc>
          <w:tcPr>
            <w:tcW w:w="704" w:type="dxa"/>
          </w:tcPr>
          <w:p w14:paraId="44C6AB26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89</w:t>
            </w:r>
          </w:p>
        </w:tc>
        <w:tc>
          <w:tcPr>
            <w:tcW w:w="1701" w:type="dxa"/>
          </w:tcPr>
          <w:p w14:paraId="14A0B0C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&amp;С1429-64-1</w:t>
            </w:r>
          </w:p>
        </w:tc>
        <w:tc>
          <w:tcPr>
            <w:tcW w:w="4678" w:type="dxa"/>
          </w:tcPr>
          <w:p w14:paraId="73AB030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Кущі-садженці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живої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огорожі</w:t>
            </w:r>
            <w:proofErr w:type="spellEnd"/>
          </w:p>
        </w:tc>
        <w:tc>
          <w:tcPr>
            <w:tcW w:w="1134" w:type="dxa"/>
          </w:tcPr>
          <w:p w14:paraId="029F447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33122987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129</w:t>
            </w:r>
          </w:p>
        </w:tc>
      </w:tr>
      <w:tr w:rsidR="00046F70" w:rsidRPr="00046F70" w14:paraId="48ECA36B" w14:textId="77777777" w:rsidTr="00345265">
        <w:tc>
          <w:tcPr>
            <w:tcW w:w="704" w:type="dxa"/>
          </w:tcPr>
          <w:p w14:paraId="73990AF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90</w:t>
            </w:r>
          </w:p>
        </w:tc>
        <w:tc>
          <w:tcPr>
            <w:tcW w:w="1701" w:type="dxa"/>
          </w:tcPr>
          <w:p w14:paraId="5147178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+С1429-111</w:t>
            </w:r>
          </w:p>
        </w:tc>
        <w:tc>
          <w:tcPr>
            <w:tcW w:w="4678" w:type="dxa"/>
          </w:tcPr>
          <w:p w14:paraId="2F5E4F8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Перегній</w:t>
            </w:r>
            <w:proofErr w:type="spellEnd"/>
          </w:p>
        </w:tc>
        <w:tc>
          <w:tcPr>
            <w:tcW w:w="1134" w:type="dxa"/>
          </w:tcPr>
          <w:p w14:paraId="501D3AA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0C5F8E8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0,48</w:t>
            </w:r>
          </w:p>
        </w:tc>
      </w:tr>
      <w:tr w:rsidR="00046F70" w:rsidRPr="00046F70" w14:paraId="68F618A6" w14:textId="77777777" w:rsidTr="00345265">
        <w:tc>
          <w:tcPr>
            <w:tcW w:w="704" w:type="dxa"/>
          </w:tcPr>
          <w:p w14:paraId="394624C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91</w:t>
            </w:r>
          </w:p>
        </w:tc>
        <w:tc>
          <w:tcPr>
            <w:tcW w:w="1701" w:type="dxa"/>
          </w:tcPr>
          <w:p w14:paraId="52FE99A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+С1429-117</w:t>
            </w:r>
          </w:p>
        </w:tc>
        <w:tc>
          <w:tcPr>
            <w:tcW w:w="4678" w:type="dxa"/>
          </w:tcPr>
          <w:p w14:paraId="0C59529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Суміш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насіння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газонних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трав</w:t>
            </w:r>
          </w:p>
        </w:tc>
        <w:tc>
          <w:tcPr>
            <w:tcW w:w="1134" w:type="dxa"/>
          </w:tcPr>
          <w:p w14:paraId="59C24A2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ц</w:t>
            </w:r>
          </w:p>
        </w:tc>
        <w:tc>
          <w:tcPr>
            <w:tcW w:w="1695" w:type="dxa"/>
          </w:tcPr>
          <w:p w14:paraId="0DA408E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0,0248</w:t>
            </w:r>
          </w:p>
        </w:tc>
      </w:tr>
      <w:tr w:rsidR="00046F70" w:rsidRPr="00046F70" w14:paraId="2D8DAF9D" w14:textId="77777777" w:rsidTr="00345265">
        <w:tc>
          <w:tcPr>
            <w:tcW w:w="704" w:type="dxa"/>
          </w:tcPr>
          <w:p w14:paraId="441C81E1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92</w:t>
            </w:r>
          </w:p>
        </w:tc>
        <w:tc>
          <w:tcPr>
            <w:tcW w:w="1701" w:type="dxa"/>
          </w:tcPr>
          <w:p w14:paraId="14AF6BF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+С1544-92</w:t>
            </w:r>
          </w:p>
        </w:tc>
        <w:tc>
          <w:tcPr>
            <w:tcW w:w="4678" w:type="dxa"/>
          </w:tcPr>
          <w:p w14:paraId="28CD59F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Стрічка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ізоляційна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"Пара"</w:t>
            </w:r>
          </w:p>
        </w:tc>
        <w:tc>
          <w:tcPr>
            <w:tcW w:w="1134" w:type="dxa"/>
          </w:tcPr>
          <w:p w14:paraId="690128E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кг</w:t>
            </w:r>
          </w:p>
        </w:tc>
        <w:tc>
          <w:tcPr>
            <w:tcW w:w="1695" w:type="dxa"/>
          </w:tcPr>
          <w:p w14:paraId="6C8B0D64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0,379</w:t>
            </w:r>
          </w:p>
        </w:tc>
      </w:tr>
      <w:tr w:rsidR="00046F70" w:rsidRPr="00046F70" w14:paraId="7668F666" w14:textId="77777777" w:rsidTr="00345265">
        <w:tc>
          <w:tcPr>
            <w:tcW w:w="704" w:type="dxa"/>
          </w:tcPr>
          <w:p w14:paraId="2F96DE4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93</w:t>
            </w:r>
          </w:p>
        </w:tc>
        <w:tc>
          <w:tcPr>
            <w:tcW w:w="1701" w:type="dxa"/>
          </w:tcPr>
          <w:p w14:paraId="49DACF4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+С1546-66</w:t>
            </w:r>
          </w:p>
        </w:tc>
        <w:tc>
          <w:tcPr>
            <w:tcW w:w="4678" w:type="dxa"/>
          </w:tcPr>
          <w:p w14:paraId="6A4F473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Пропан-бутан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технічний</w:t>
            </w:r>
            <w:proofErr w:type="spellEnd"/>
          </w:p>
        </w:tc>
        <w:tc>
          <w:tcPr>
            <w:tcW w:w="1134" w:type="dxa"/>
          </w:tcPr>
          <w:p w14:paraId="7E6CC49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м3</w:t>
            </w:r>
          </w:p>
        </w:tc>
        <w:tc>
          <w:tcPr>
            <w:tcW w:w="1695" w:type="dxa"/>
          </w:tcPr>
          <w:p w14:paraId="2DBE3E4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2,346</w:t>
            </w:r>
          </w:p>
        </w:tc>
      </w:tr>
      <w:tr w:rsidR="00046F70" w:rsidRPr="00046F70" w14:paraId="7BC88C5C" w14:textId="77777777" w:rsidTr="00345265">
        <w:tc>
          <w:tcPr>
            <w:tcW w:w="704" w:type="dxa"/>
          </w:tcPr>
          <w:p w14:paraId="33C18C8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94</w:t>
            </w:r>
          </w:p>
        </w:tc>
        <w:tc>
          <w:tcPr>
            <w:tcW w:w="1701" w:type="dxa"/>
          </w:tcPr>
          <w:p w14:paraId="23382EF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&amp;С1547-7-8</w:t>
            </w:r>
          </w:p>
        </w:tc>
        <w:tc>
          <w:tcPr>
            <w:tcW w:w="4678" w:type="dxa"/>
          </w:tcPr>
          <w:p w14:paraId="3D6EAE7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Лінійний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світлодіодний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світильник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ІР65</w:t>
            </w:r>
          </w:p>
          <w:p w14:paraId="5A280B4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2х18Вт ДПП36х2</w:t>
            </w:r>
          </w:p>
        </w:tc>
        <w:tc>
          <w:tcPr>
            <w:tcW w:w="1134" w:type="dxa"/>
          </w:tcPr>
          <w:p w14:paraId="4D45B341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5FAA640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651B3304" w14:textId="77777777" w:rsidTr="00345265">
        <w:tc>
          <w:tcPr>
            <w:tcW w:w="704" w:type="dxa"/>
          </w:tcPr>
          <w:p w14:paraId="57BD9E9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95</w:t>
            </w:r>
          </w:p>
        </w:tc>
        <w:tc>
          <w:tcPr>
            <w:tcW w:w="1701" w:type="dxa"/>
          </w:tcPr>
          <w:p w14:paraId="2079890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&amp;С1547-7-9</w:t>
            </w:r>
          </w:p>
        </w:tc>
        <w:tc>
          <w:tcPr>
            <w:tcW w:w="4678" w:type="dxa"/>
          </w:tcPr>
          <w:p w14:paraId="718AB5A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Світильник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вуличний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світлодіодний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LED 40</w:t>
            </w:r>
          </w:p>
          <w:p w14:paraId="71676E8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Вт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ЕF</w:t>
            </w:r>
          </w:p>
        </w:tc>
        <w:tc>
          <w:tcPr>
            <w:tcW w:w="1134" w:type="dxa"/>
          </w:tcPr>
          <w:p w14:paraId="280921E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166F03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4</w:t>
            </w:r>
          </w:p>
        </w:tc>
      </w:tr>
      <w:tr w:rsidR="00046F70" w:rsidRPr="00046F70" w14:paraId="3D36824B" w14:textId="77777777" w:rsidTr="00345265">
        <w:tc>
          <w:tcPr>
            <w:tcW w:w="704" w:type="dxa"/>
          </w:tcPr>
          <w:p w14:paraId="5F811F0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lastRenderedPageBreak/>
              <w:t>96</w:t>
            </w:r>
          </w:p>
        </w:tc>
        <w:tc>
          <w:tcPr>
            <w:tcW w:w="1701" w:type="dxa"/>
          </w:tcPr>
          <w:p w14:paraId="778F6D0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&amp;С1633-89ВД-7</w:t>
            </w:r>
          </w:p>
        </w:tc>
        <w:tc>
          <w:tcPr>
            <w:tcW w:w="4678" w:type="dxa"/>
          </w:tcPr>
          <w:p w14:paraId="5455EB6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Секція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огорожі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3D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товщина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дроту 4мм</w:t>
            </w:r>
          </w:p>
          <w:p w14:paraId="7F3483B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висотою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2,0м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довжина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секції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2,5м ТОВ</w:t>
            </w:r>
          </w:p>
          <w:p w14:paraId="1CACFCC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"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Сітка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Захід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Україна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"</w:t>
            </w:r>
          </w:p>
        </w:tc>
        <w:tc>
          <w:tcPr>
            <w:tcW w:w="1134" w:type="dxa"/>
          </w:tcPr>
          <w:p w14:paraId="3369883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729AF1A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20</w:t>
            </w:r>
          </w:p>
        </w:tc>
      </w:tr>
      <w:tr w:rsidR="00046F70" w:rsidRPr="00046F70" w14:paraId="59615769" w14:textId="77777777" w:rsidTr="00345265">
        <w:tc>
          <w:tcPr>
            <w:tcW w:w="704" w:type="dxa"/>
          </w:tcPr>
          <w:p w14:paraId="6F31483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97</w:t>
            </w:r>
          </w:p>
        </w:tc>
        <w:tc>
          <w:tcPr>
            <w:tcW w:w="1701" w:type="dxa"/>
          </w:tcPr>
          <w:p w14:paraId="50AD59E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&amp;С1633-89ВД-8</w:t>
            </w:r>
          </w:p>
        </w:tc>
        <w:tc>
          <w:tcPr>
            <w:tcW w:w="4678" w:type="dxa"/>
          </w:tcPr>
          <w:p w14:paraId="255FA60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Стовп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огорожі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2,5м ТОВ "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Сітка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Захід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Україна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"</w:t>
            </w:r>
          </w:p>
        </w:tc>
        <w:tc>
          <w:tcPr>
            <w:tcW w:w="1134" w:type="dxa"/>
          </w:tcPr>
          <w:p w14:paraId="6172091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6ED4161D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25</w:t>
            </w:r>
          </w:p>
        </w:tc>
      </w:tr>
      <w:tr w:rsidR="00046F70" w:rsidRPr="00046F70" w14:paraId="19B14783" w14:textId="77777777" w:rsidTr="00345265">
        <w:tc>
          <w:tcPr>
            <w:tcW w:w="704" w:type="dxa"/>
          </w:tcPr>
          <w:p w14:paraId="0663412C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98</w:t>
            </w:r>
          </w:p>
        </w:tc>
        <w:tc>
          <w:tcPr>
            <w:tcW w:w="1701" w:type="dxa"/>
          </w:tcPr>
          <w:p w14:paraId="28C7E94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&amp;С1633-89ВД-</w:t>
            </w:r>
          </w:p>
          <w:p w14:paraId="184D671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15</w:t>
            </w:r>
          </w:p>
        </w:tc>
        <w:tc>
          <w:tcPr>
            <w:tcW w:w="4678" w:type="dxa"/>
          </w:tcPr>
          <w:p w14:paraId="6C79BC5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Ворота DUOS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зварної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сітки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товщ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. дроту 4</w:t>
            </w:r>
          </w:p>
          <w:p w14:paraId="153A682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мм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висотою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2,0 м,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довжина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4,0 м</w:t>
            </w:r>
          </w:p>
        </w:tc>
        <w:tc>
          <w:tcPr>
            <w:tcW w:w="1134" w:type="dxa"/>
          </w:tcPr>
          <w:p w14:paraId="7CB9D22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7FC0921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4D2CE89B" w14:textId="77777777" w:rsidTr="00345265">
        <w:tc>
          <w:tcPr>
            <w:tcW w:w="704" w:type="dxa"/>
          </w:tcPr>
          <w:p w14:paraId="4111274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99</w:t>
            </w:r>
          </w:p>
        </w:tc>
        <w:tc>
          <w:tcPr>
            <w:tcW w:w="1701" w:type="dxa"/>
          </w:tcPr>
          <w:p w14:paraId="4A1BF16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&amp;С1633-89ВД-16</w:t>
            </w:r>
          </w:p>
        </w:tc>
        <w:tc>
          <w:tcPr>
            <w:tcW w:w="4678" w:type="dxa"/>
          </w:tcPr>
          <w:p w14:paraId="2D09FCB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Хвіртка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DUOS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зварної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сітки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товщ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. дроту 4</w:t>
            </w:r>
          </w:p>
          <w:p w14:paraId="7331376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мм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висотою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2,0 м,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довжина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1,0м</w:t>
            </w:r>
          </w:p>
        </w:tc>
        <w:tc>
          <w:tcPr>
            <w:tcW w:w="1134" w:type="dxa"/>
          </w:tcPr>
          <w:p w14:paraId="4227170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70AA37D5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384752B5" w14:textId="77777777" w:rsidTr="00345265">
        <w:tc>
          <w:tcPr>
            <w:tcW w:w="704" w:type="dxa"/>
          </w:tcPr>
          <w:p w14:paraId="4EE45075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100</w:t>
            </w:r>
          </w:p>
        </w:tc>
        <w:tc>
          <w:tcPr>
            <w:tcW w:w="1701" w:type="dxa"/>
          </w:tcPr>
          <w:p w14:paraId="27EF83A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+К585521-Л004</w:t>
            </w:r>
          </w:p>
          <w:p w14:paraId="2A9A6DC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0171D8B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Кільця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КС10.6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залізобетонні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3.900.1-</w:t>
            </w:r>
          </w:p>
          <w:p w14:paraId="0793962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14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випуск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</w:t>
            </w:r>
          </w:p>
        </w:tc>
        <w:tc>
          <w:tcPr>
            <w:tcW w:w="1134" w:type="dxa"/>
          </w:tcPr>
          <w:p w14:paraId="43F466C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1217DB5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</w:t>
            </w:r>
          </w:p>
        </w:tc>
      </w:tr>
      <w:tr w:rsidR="00046F70" w:rsidRPr="00046F70" w14:paraId="30A59706" w14:textId="77777777" w:rsidTr="00345265">
        <w:tc>
          <w:tcPr>
            <w:tcW w:w="704" w:type="dxa"/>
          </w:tcPr>
          <w:p w14:paraId="233CAE0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101</w:t>
            </w:r>
          </w:p>
        </w:tc>
        <w:tc>
          <w:tcPr>
            <w:tcW w:w="1701" w:type="dxa"/>
          </w:tcPr>
          <w:p w14:paraId="69EC952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+К585521-Л005</w:t>
            </w:r>
          </w:p>
          <w:p w14:paraId="342236B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1F99932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Кільця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КС10.9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залізобетонні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3.900.1-</w:t>
            </w:r>
          </w:p>
          <w:p w14:paraId="61AFDB8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14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випуск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</w:t>
            </w:r>
          </w:p>
        </w:tc>
        <w:tc>
          <w:tcPr>
            <w:tcW w:w="1134" w:type="dxa"/>
          </w:tcPr>
          <w:p w14:paraId="328563A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424D759B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114E1246" w14:textId="77777777" w:rsidTr="00345265">
        <w:tc>
          <w:tcPr>
            <w:tcW w:w="704" w:type="dxa"/>
          </w:tcPr>
          <w:p w14:paraId="5B9F813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102</w:t>
            </w:r>
          </w:p>
        </w:tc>
        <w:tc>
          <w:tcPr>
            <w:tcW w:w="1701" w:type="dxa"/>
          </w:tcPr>
          <w:p w14:paraId="112E0CF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+К585521-Л032</w:t>
            </w:r>
          </w:p>
          <w:p w14:paraId="2EB4AA6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63FA64F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Плити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покриття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ПП10-2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залізобетонні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</w:p>
          <w:p w14:paraId="17FF79D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3.900.1-14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випуск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</w:t>
            </w:r>
          </w:p>
        </w:tc>
        <w:tc>
          <w:tcPr>
            <w:tcW w:w="1134" w:type="dxa"/>
          </w:tcPr>
          <w:p w14:paraId="3EF23CD1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6E140699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32335B53" w14:textId="77777777" w:rsidTr="00345265">
        <w:tc>
          <w:tcPr>
            <w:tcW w:w="704" w:type="dxa"/>
          </w:tcPr>
          <w:p w14:paraId="7B1FB01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103</w:t>
            </w:r>
          </w:p>
        </w:tc>
        <w:tc>
          <w:tcPr>
            <w:tcW w:w="1701" w:type="dxa"/>
          </w:tcPr>
          <w:p w14:paraId="09B43A9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+К585521-Л048</w:t>
            </w:r>
          </w:p>
          <w:p w14:paraId="623804E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1A21C4AD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Плити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днищ ПН10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залізобетонні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3.900.</w:t>
            </w:r>
          </w:p>
          <w:p w14:paraId="1C82ECC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1-14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випуск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</w:t>
            </w:r>
          </w:p>
        </w:tc>
        <w:tc>
          <w:tcPr>
            <w:tcW w:w="1134" w:type="dxa"/>
          </w:tcPr>
          <w:p w14:paraId="65C15BA9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45E6616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26AAB15A" w14:textId="77777777" w:rsidTr="00345265">
        <w:tc>
          <w:tcPr>
            <w:tcW w:w="704" w:type="dxa"/>
          </w:tcPr>
          <w:p w14:paraId="77434DC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104</w:t>
            </w:r>
          </w:p>
        </w:tc>
        <w:tc>
          <w:tcPr>
            <w:tcW w:w="1701" w:type="dxa"/>
          </w:tcPr>
          <w:p w14:paraId="6C0AAD57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+К585521-Л052</w:t>
            </w:r>
          </w:p>
          <w:p w14:paraId="70A8E6B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1AA76A3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Кільця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опорні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КО6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залізобетонні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серія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3.900.</w:t>
            </w:r>
          </w:p>
          <w:p w14:paraId="23A2D6A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1-14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випуск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</w:t>
            </w:r>
          </w:p>
        </w:tc>
        <w:tc>
          <w:tcPr>
            <w:tcW w:w="1134" w:type="dxa"/>
          </w:tcPr>
          <w:p w14:paraId="3911F5F3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1153BFB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7</w:t>
            </w:r>
          </w:p>
        </w:tc>
      </w:tr>
      <w:tr w:rsidR="00046F70" w:rsidRPr="00046F70" w14:paraId="088692C9" w14:textId="77777777" w:rsidTr="00345265">
        <w:tc>
          <w:tcPr>
            <w:tcW w:w="704" w:type="dxa"/>
          </w:tcPr>
          <w:p w14:paraId="7D6280C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105</w:t>
            </w:r>
          </w:p>
        </w:tc>
        <w:tc>
          <w:tcPr>
            <w:tcW w:w="1701" w:type="dxa"/>
          </w:tcPr>
          <w:p w14:paraId="46F2D7F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&amp;К589921-</w:t>
            </w:r>
          </w:p>
          <w:p w14:paraId="6D53675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А003-7</w:t>
            </w:r>
          </w:p>
        </w:tc>
        <w:tc>
          <w:tcPr>
            <w:tcW w:w="4678" w:type="dxa"/>
          </w:tcPr>
          <w:p w14:paraId="33B1055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Камінь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бортовий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БР100.20.10</w:t>
            </w:r>
          </w:p>
        </w:tc>
        <w:tc>
          <w:tcPr>
            <w:tcW w:w="1134" w:type="dxa"/>
          </w:tcPr>
          <w:p w14:paraId="2926E16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53A1FD7D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189</w:t>
            </w:r>
          </w:p>
        </w:tc>
      </w:tr>
      <w:tr w:rsidR="00046F70" w:rsidRPr="00046F70" w14:paraId="44B55D96" w14:textId="77777777" w:rsidTr="00345265">
        <w:tc>
          <w:tcPr>
            <w:tcW w:w="704" w:type="dxa"/>
          </w:tcPr>
          <w:p w14:paraId="2DB9CB7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106</w:t>
            </w:r>
          </w:p>
        </w:tc>
        <w:tc>
          <w:tcPr>
            <w:tcW w:w="1701" w:type="dxa"/>
          </w:tcPr>
          <w:p w14:paraId="4BC0432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&amp;1503-1270-22</w:t>
            </w:r>
          </w:p>
        </w:tc>
        <w:tc>
          <w:tcPr>
            <w:tcW w:w="4678" w:type="dxa"/>
          </w:tcPr>
          <w:p w14:paraId="29DD8A6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Щит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навісний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на 6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модулів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ІР65 з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дверкою</w:t>
            </w:r>
            <w:proofErr w:type="spellEnd"/>
          </w:p>
          <w:p w14:paraId="3313A40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прозорою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Kaedra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Mureva</w:t>
            </w:r>
            <w:proofErr w:type="spellEnd"/>
          </w:p>
        </w:tc>
        <w:tc>
          <w:tcPr>
            <w:tcW w:w="1134" w:type="dxa"/>
          </w:tcPr>
          <w:p w14:paraId="1389729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1AFF06D2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30F58982" w14:textId="77777777" w:rsidTr="00345265">
        <w:tc>
          <w:tcPr>
            <w:tcW w:w="704" w:type="dxa"/>
          </w:tcPr>
          <w:p w14:paraId="7CD41F47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107</w:t>
            </w:r>
          </w:p>
        </w:tc>
        <w:tc>
          <w:tcPr>
            <w:tcW w:w="1701" w:type="dxa"/>
          </w:tcPr>
          <w:p w14:paraId="70C0D43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&amp;1503-2001-36</w:t>
            </w:r>
          </w:p>
        </w:tc>
        <w:tc>
          <w:tcPr>
            <w:tcW w:w="4678" w:type="dxa"/>
          </w:tcPr>
          <w:p w14:paraId="309916C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Вимикач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автоматичний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1-полюсний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Ін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=16А</w:t>
            </w:r>
          </w:p>
          <w:p w14:paraId="7C0B5B9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Resi9 MCB R9F1213</w:t>
            </w:r>
          </w:p>
        </w:tc>
        <w:tc>
          <w:tcPr>
            <w:tcW w:w="1134" w:type="dxa"/>
          </w:tcPr>
          <w:p w14:paraId="5AC6338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0B4BE4F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2CE6E24A" w14:textId="77777777" w:rsidTr="00345265">
        <w:tc>
          <w:tcPr>
            <w:tcW w:w="704" w:type="dxa"/>
          </w:tcPr>
          <w:p w14:paraId="56A90B8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108</w:t>
            </w:r>
          </w:p>
        </w:tc>
        <w:tc>
          <w:tcPr>
            <w:tcW w:w="1701" w:type="dxa"/>
          </w:tcPr>
          <w:p w14:paraId="2E2C347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&amp;1503-2001-37</w:t>
            </w:r>
          </w:p>
        </w:tc>
        <w:tc>
          <w:tcPr>
            <w:tcW w:w="4678" w:type="dxa"/>
          </w:tcPr>
          <w:p w14:paraId="70E48E8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Вимикач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автоматичний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1-полюсний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Ін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=10А</w:t>
            </w:r>
          </w:p>
          <w:p w14:paraId="0B3D4CE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Resi9 MCB R9F121</w:t>
            </w:r>
          </w:p>
        </w:tc>
        <w:tc>
          <w:tcPr>
            <w:tcW w:w="1134" w:type="dxa"/>
          </w:tcPr>
          <w:p w14:paraId="49BB1A3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29EAB9CE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20CCD07F" w14:textId="77777777" w:rsidTr="00345265">
        <w:tc>
          <w:tcPr>
            <w:tcW w:w="704" w:type="dxa"/>
          </w:tcPr>
          <w:p w14:paraId="3083EB2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109</w:t>
            </w:r>
          </w:p>
        </w:tc>
        <w:tc>
          <w:tcPr>
            <w:tcW w:w="1701" w:type="dxa"/>
          </w:tcPr>
          <w:p w14:paraId="4FE20353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&amp;1517-1351-11</w:t>
            </w:r>
          </w:p>
        </w:tc>
        <w:tc>
          <w:tcPr>
            <w:tcW w:w="4678" w:type="dxa"/>
          </w:tcPr>
          <w:p w14:paraId="2CA6692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Вимикач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автоматичний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номінальний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струм</w:t>
            </w:r>
          </w:p>
          <w:p w14:paraId="071D13D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до 63</w:t>
            </w:r>
            <w:proofErr w:type="gram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 .</w:t>
            </w:r>
            <w:proofErr w:type="gram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Одноблоковий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однополюсний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.</w:t>
            </w:r>
          </w:p>
          <w:p w14:paraId="018F506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Установлення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та монтаж в НКУ.</w:t>
            </w:r>
          </w:p>
        </w:tc>
        <w:tc>
          <w:tcPr>
            <w:tcW w:w="1134" w:type="dxa"/>
          </w:tcPr>
          <w:p w14:paraId="720BB6A9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466B6349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</w:t>
            </w:r>
          </w:p>
        </w:tc>
      </w:tr>
      <w:tr w:rsidR="00046F70" w:rsidRPr="00046F70" w14:paraId="656997BB" w14:textId="77777777" w:rsidTr="00345265">
        <w:tc>
          <w:tcPr>
            <w:tcW w:w="704" w:type="dxa"/>
          </w:tcPr>
          <w:p w14:paraId="6C675DF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110</w:t>
            </w:r>
          </w:p>
        </w:tc>
        <w:tc>
          <w:tcPr>
            <w:tcW w:w="1701" w:type="dxa"/>
          </w:tcPr>
          <w:p w14:paraId="548CD80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&amp;2402-5052-15</w:t>
            </w:r>
          </w:p>
          <w:p w14:paraId="3A482B6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7DB6FF3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Драбина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С1-02</w:t>
            </w:r>
          </w:p>
        </w:tc>
        <w:tc>
          <w:tcPr>
            <w:tcW w:w="1134" w:type="dxa"/>
          </w:tcPr>
          <w:p w14:paraId="7069BC2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236499B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2B8788AA" w14:textId="77777777" w:rsidTr="00345265">
        <w:tc>
          <w:tcPr>
            <w:tcW w:w="704" w:type="dxa"/>
          </w:tcPr>
          <w:p w14:paraId="1EEEDF1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111</w:t>
            </w:r>
          </w:p>
        </w:tc>
        <w:tc>
          <w:tcPr>
            <w:tcW w:w="1701" w:type="dxa"/>
          </w:tcPr>
          <w:p w14:paraId="4CF230E1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&amp;2402-5052-17</w:t>
            </w:r>
          </w:p>
          <w:p w14:paraId="0249FD4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варіант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2</w:t>
            </w:r>
          </w:p>
        </w:tc>
        <w:tc>
          <w:tcPr>
            <w:tcW w:w="4678" w:type="dxa"/>
          </w:tcPr>
          <w:p w14:paraId="6B8783C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Драбина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С1-03</w:t>
            </w:r>
          </w:p>
        </w:tc>
        <w:tc>
          <w:tcPr>
            <w:tcW w:w="1134" w:type="dxa"/>
          </w:tcPr>
          <w:p w14:paraId="48D87A50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33D91F03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3E8E709B" w14:textId="77777777" w:rsidTr="00345265">
        <w:tc>
          <w:tcPr>
            <w:tcW w:w="704" w:type="dxa"/>
          </w:tcPr>
          <w:p w14:paraId="09929BAE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112</w:t>
            </w:r>
          </w:p>
        </w:tc>
        <w:tc>
          <w:tcPr>
            <w:tcW w:w="1701" w:type="dxa"/>
          </w:tcPr>
          <w:p w14:paraId="586B2558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&amp;15093-</w:t>
            </w:r>
          </w:p>
          <w:p w14:paraId="2184979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35023-8</w:t>
            </w:r>
          </w:p>
        </w:tc>
        <w:tc>
          <w:tcPr>
            <w:tcW w:w="4678" w:type="dxa"/>
          </w:tcPr>
          <w:p w14:paraId="76B7F73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Кабель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силовий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з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мідними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жилами з ПВХ</w:t>
            </w:r>
          </w:p>
          <w:p w14:paraId="0A93A26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ізоляцією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пер.3х1,5 мм2 ВВГнг-LS</w:t>
            </w:r>
          </w:p>
        </w:tc>
        <w:tc>
          <w:tcPr>
            <w:tcW w:w="1134" w:type="dxa"/>
          </w:tcPr>
          <w:p w14:paraId="5CCAA79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1000м</w:t>
            </w:r>
          </w:p>
        </w:tc>
        <w:tc>
          <w:tcPr>
            <w:tcW w:w="1695" w:type="dxa"/>
          </w:tcPr>
          <w:p w14:paraId="658BC842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0,065</w:t>
            </w:r>
          </w:p>
        </w:tc>
      </w:tr>
      <w:tr w:rsidR="00046F70" w:rsidRPr="00046F70" w14:paraId="0B18148E" w14:textId="77777777" w:rsidTr="00345265">
        <w:tc>
          <w:tcPr>
            <w:tcW w:w="704" w:type="dxa"/>
          </w:tcPr>
          <w:p w14:paraId="7982C1F9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113</w:t>
            </w:r>
          </w:p>
        </w:tc>
        <w:tc>
          <w:tcPr>
            <w:tcW w:w="1701" w:type="dxa"/>
          </w:tcPr>
          <w:p w14:paraId="28585B3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&amp;15093-</w:t>
            </w:r>
          </w:p>
          <w:p w14:paraId="60B09DF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35023-81</w:t>
            </w:r>
          </w:p>
        </w:tc>
        <w:tc>
          <w:tcPr>
            <w:tcW w:w="4678" w:type="dxa"/>
          </w:tcPr>
          <w:p w14:paraId="72A88A5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Кабель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силовий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з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мідними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жилами з ПВХ</w:t>
            </w:r>
          </w:p>
          <w:p w14:paraId="46CFBFE9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ізоляцією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пер.3х2,5 мм2 ВВГнг-LS</w:t>
            </w:r>
          </w:p>
        </w:tc>
        <w:tc>
          <w:tcPr>
            <w:tcW w:w="1134" w:type="dxa"/>
          </w:tcPr>
          <w:p w14:paraId="2B02302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1000м</w:t>
            </w:r>
          </w:p>
        </w:tc>
        <w:tc>
          <w:tcPr>
            <w:tcW w:w="1695" w:type="dxa"/>
          </w:tcPr>
          <w:p w14:paraId="0DFF02B8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0,14</w:t>
            </w:r>
          </w:p>
        </w:tc>
      </w:tr>
      <w:tr w:rsidR="00046F70" w:rsidRPr="00046F70" w14:paraId="2089E35F" w14:textId="77777777" w:rsidTr="00345265">
        <w:tc>
          <w:tcPr>
            <w:tcW w:w="704" w:type="dxa"/>
          </w:tcPr>
          <w:p w14:paraId="35D9388B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114</w:t>
            </w:r>
          </w:p>
        </w:tc>
        <w:tc>
          <w:tcPr>
            <w:tcW w:w="1701" w:type="dxa"/>
          </w:tcPr>
          <w:p w14:paraId="695B05B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&amp;290902-55-5</w:t>
            </w:r>
          </w:p>
        </w:tc>
        <w:tc>
          <w:tcPr>
            <w:tcW w:w="4678" w:type="dxa"/>
          </w:tcPr>
          <w:p w14:paraId="63F7E3F2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Вимикач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одноклавішний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зовнішній</w:t>
            </w:r>
            <w:proofErr w:type="spellEnd"/>
          </w:p>
          <w:p w14:paraId="37F0B546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герметичний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WDE000510</w:t>
            </w:r>
          </w:p>
        </w:tc>
        <w:tc>
          <w:tcPr>
            <w:tcW w:w="1134" w:type="dxa"/>
          </w:tcPr>
          <w:p w14:paraId="286709A9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13EA59F6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2</w:t>
            </w:r>
          </w:p>
        </w:tc>
      </w:tr>
      <w:tr w:rsidR="00046F70" w:rsidRPr="00046F70" w14:paraId="6A2865A9" w14:textId="77777777" w:rsidTr="00345265">
        <w:tc>
          <w:tcPr>
            <w:tcW w:w="704" w:type="dxa"/>
          </w:tcPr>
          <w:p w14:paraId="64E4856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115</w:t>
            </w:r>
          </w:p>
        </w:tc>
        <w:tc>
          <w:tcPr>
            <w:tcW w:w="1701" w:type="dxa"/>
          </w:tcPr>
          <w:p w14:paraId="2DDED514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&amp;550101-28-11</w:t>
            </w:r>
          </w:p>
        </w:tc>
        <w:tc>
          <w:tcPr>
            <w:tcW w:w="4678" w:type="dxa"/>
          </w:tcPr>
          <w:p w14:paraId="58A1222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Каркас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металевий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навісу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для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автомобілів</w:t>
            </w:r>
            <w:proofErr w:type="spellEnd"/>
          </w:p>
          <w:p w14:paraId="38A718DE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8х6м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збірний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односкатний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/</w:t>
            </w:r>
          </w:p>
        </w:tc>
        <w:tc>
          <w:tcPr>
            <w:tcW w:w="1134" w:type="dxa"/>
          </w:tcPr>
          <w:p w14:paraId="7D71BE0F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0F95353F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0DC75ED2" w14:textId="77777777" w:rsidTr="00345265">
        <w:tc>
          <w:tcPr>
            <w:tcW w:w="704" w:type="dxa"/>
          </w:tcPr>
          <w:p w14:paraId="2AD0F1F1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116</w:t>
            </w:r>
          </w:p>
        </w:tc>
        <w:tc>
          <w:tcPr>
            <w:tcW w:w="1701" w:type="dxa"/>
          </w:tcPr>
          <w:p w14:paraId="2CDE7375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spacing w:val="-5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&amp;550101-28-16</w:t>
            </w:r>
          </w:p>
        </w:tc>
        <w:tc>
          <w:tcPr>
            <w:tcW w:w="4678" w:type="dxa"/>
          </w:tcPr>
          <w:p w14:paraId="6D001F3A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Альтанка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діаметром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5м в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зібраному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вигляді</w:t>
            </w:r>
            <w:proofErr w:type="spellEnd"/>
          </w:p>
        </w:tc>
        <w:tc>
          <w:tcPr>
            <w:tcW w:w="1134" w:type="dxa"/>
          </w:tcPr>
          <w:p w14:paraId="38BAD81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шт</w:t>
            </w:r>
            <w:proofErr w:type="spellEnd"/>
          </w:p>
        </w:tc>
        <w:tc>
          <w:tcPr>
            <w:tcW w:w="1695" w:type="dxa"/>
          </w:tcPr>
          <w:p w14:paraId="730123CD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</w:t>
            </w:r>
          </w:p>
        </w:tc>
      </w:tr>
      <w:tr w:rsidR="00046F70" w:rsidRPr="00046F70" w14:paraId="537A2333" w14:textId="77777777" w:rsidTr="00345265">
        <w:tc>
          <w:tcPr>
            <w:tcW w:w="704" w:type="dxa"/>
          </w:tcPr>
          <w:p w14:paraId="348D4EC5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</w:tcPr>
          <w:p w14:paraId="2C13A30D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678" w:type="dxa"/>
          </w:tcPr>
          <w:p w14:paraId="0862E824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134" w:type="dxa"/>
          </w:tcPr>
          <w:p w14:paraId="55706C51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695" w:type="dxa"/>
          </w:tcPr>
          <w:p w14:paraId="54F844F4" w14:textId="77777777" w:rsidR="00046F70" w:rsidRPr="00046F70" w:rsidRDefault="00046F70" w:rsidP="00046F70">
            <w:pPr>
              <w:autoSpaceDE w:val="0"/>
              <w:autoSpaceDN w:val="0"/>
              <w:adjustRightInd w:val="0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4BB830A7" w14:textId="77777777" w:rsidTr="00345265">
        <w:tc>
          <w:tcPr>
            <w:tcW w:w="704" w:type="dxa"/>
          </w:tcPr>
          <w:p w14:paraId="0FA53E36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</w:tcPr>
          <w:p w14:paraId="5150598F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678" w:type="dxa"/>
          </w:tcPr>
          <w:p w14:paraId="1288A8C8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spacing w:val="-5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Енергоносiї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машин,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врахованих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в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складi</w:t>
            </w:r>
            <w:proofErr w:type="spellEnd"/>
          </w:p>
          <w:p w14:paraId="1FBFAE5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загальновиробничих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витрат</w:t>
            </w:r>
            <w:proofErr w:type="spellEnd"/>
          </w:p>
        </w:tc>
        <w:tc>
          <w:tcPr>
            <w:tcW w:w="1134" w:type="dxa"/>
          </w:tcPr>
          <w:p w14:paraId="1790F7FC" w14:textId="77777777" w:rsidR="00046F70" w:rsidRPr="00046F70" w:rsidRDefault="00046F70" w:rsidP="00046F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695" w:type="dxa"/>
          </w:tcPr>
          <w:p w14:paraId="2F863BFD" w14:textId="77777777" w:rsidR="00046F70" w:rsidRPr="00046F70" w:rsidRDefault="00046F70" w:rsidP="00046F70">
            <w:pPr>
              <w:autoSpaceDE w:val="0"/>
              <w:autoSpaceDN w:val="0"/>
              <w:adjustRightInd w:val="0"/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</w:pPr>
            <w:r w:rsidRPr="00046F70">
              <w:rPr>
                <w:rFonts w:ascii="Arial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046F70" w:rsidRPr="00046F70" w14:paraId="24D348E0" w14:textId="77777777" w:rsidTr="00345265">
        <w:tc>
          <w:tcPr>
            <w:tcW w:w="704" w:type="dxa"/>
          </w:tcPr>
          <w:p w14:paraId="742F450A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117</w:t>
            </w:r>
          </w:p>
        </w:tc>
        <w:tc>
          <w:tcPr>
            <w:tcW w:w="1701" w:type="dxa"/>
          </w:tcPr>
          <w:p w14:paraId="547890AF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С1999-9001</w:t>
            </w:r>
          </w:p>
        </w:tc>
        <w:tc>
          <w:tcPr>
            <w:tcW w:w="4678" w:type="dxa"/>
          </w:tcPr>
          <w:p w14:paraId="305373C0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Електроенергія</w:t>
            </w:r>
            <w:proofErr w:type="spellEnd"/>
          </w:p>
        </w:tc>
        <w:tc>
          <w:tcPr>
            <w:tcW w:w="1134" w:type="dxa"/>
          </w:tcPr>
          <w:p w14:paraId="0C8C4EFD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кВт-год</w:t>
            </w:r>
          </w:p>
        </w:tc>
        <w:tc>
          <w:tcPr>
            <w:tcW w:w="1695" w:type="dxa"/>
          </w:tcPr>
          <w:p w14:paraId="7DBF0943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1,35</w:t>
            </w:r>
          </w:p>
        </w:tc>
      </w:tr>
      <w:tr w:rsidR="00046F70" w:rsidRPr="00046F70" w14:paraId="412CBEA6" w14:textId="77777777" w:rsidTr="00345265">
        <w:tc>
          <w:tcPr>
            <w:tcW w:w="704" w:type="dxa"/>
          </w:tcPr>
          <w:p w14:paraId="589F84D4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118</w:t>
            </w:r>
          </w:p>
        </w:tc>
        <w:tc>
          <w:tcPr>
            <w:tcW w:w="1701" w:type="dxa"/>
          </w:tcPr>
          <w:p w14:paraId="7AB78F7B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С1999-9005</w:t>
            </w:r>
          </w:p>
        </w:tc>
        <w:tc>
          <w:tcPr>
            <w:tcW w:w="4678" w:type="dxa"/>
          </w:tcPr>
          <w:p w14:paraId="6F08530C" w14:textId="77777777" w:rsidR="00046F70" w:rsidRPr="00046F70" w:rsidRDefault="00046F70" w:rsidP="00046F70">
            <w:pPr>
              <w:keepLines/>
              <w:autoSpaceDE w:val="0"/>
              <w:autoSpaceDN w:val="0"/>
              <w:jc w:val="both"/>
              <w:rPr>
                <w:rFonts w:ascii="Arial" w:hAnsi="Arial" w:cs="Arial"/>
                <w:kern w:val="2"/>
                <w:lang w:eastAsia="uk-UA"/>
              </w:rPr>
            </w:pP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Мастильні</w:t>
            </w:r>
            <w:proofErr w:type="spellEnd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 xml:space="preserve"> </w:t>
            </w:r>
            <w:proofErr w:type="spellStart"/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матеріали</w:t>
            </w:r>
            <w:proofErr w:type="spellEnd"/>
          </w:p>
        </w:tc>
        <w:tc>
          <w:tcPr>
            <w:tcW w:w="1134" w:type="dxa"/>
          </w:tcPr>
          <w:p w14:paraId="2D66ECD2" w14:textId="77777777" w:rsidR="00046F70" w:rsidRPr="00046F70" w:rsidRDefault="00046F70" w:rsidP="00046F70">
            <w:pPr>
              <w:keepLines/>
              <w:autoSpaceDE w:val="0"/>
              <w:autoSpaceDN w:val="0"/>
              <w:jc w:val="center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кг</w:t>
            </w:r>
          </w:p>
        </w:tc>
        <w:tc>
          <w:tcPr>
            <w:tcW w:w="1695" w:type="dxa"/>
          </w:tcPr>
          <w:p w14:paraId="6097F8B2" w14:textId="77777777" w:rsidR="00046F70" w:rsidRPr="00046F70" w:rsidRDefault="00046F70" w:rsidP="00046F70">
            <w:pPr>
              <w:keepLines/>
              <w:autoSpaceDE w:val="0"/>
              <w:autoSpaceDN w:val="0"/>
              <w:rPr>
                <w:rFonts w:ascii="Arial" w:hAnsi="Arial" w:cs="Arial"/>
                <w:kern w:val="2"/>
                <w:lang w:eastAsia="uk-UA"/>
              </w:rPr>
            </w:pPr>
            <w:r w:rsidRPr="00046F70">
              <w:rPr>
                <w:rFonts w:ascii="Arial" w:hAnsi="Arial" w:cs="Arial"/>
                <w:spacing w:val="-5"/>
                <w:kern w:val="2"/>
                <w:lang w:eastAsia="uk-UA"/>
              </w:rPr>
              <w:t>0,0086</w:t>
            </w:r>
          </w:p>
        </w:tc>
      </w:tr>
    </w:tbl>
    <w:p w14:paraId="6C9AB50D" w14:textId="77777777" w:rsidR="00046F70" w:rsidRPr="00046F70" w:rsidRDefault="00046F70" w:rsidP="00046F70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1"/>
          <w:szCs w:val="21"/>
          <w:lang w:eastAsia="ru-RU"/>
        </w:rPr>
      </w:pPr>
    </w:p>
    <w:p w14:paraId="5D52802A" w14:textId="77777777" w:rsidR="00046F70" w:rsidRDefault="00046F70" w:rsidP="001B6160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sectPr w:rsidR="00046F70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30391"/>
    <w:rsid w:val="000322F9"/>
    <w:rsid w:val="0003714C"/>
    <w:rsid w:val="00046F70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24E1D"/>
    <w:rsid w:val="00141AD0"/>
    <w:rsid w:val="001429E1"/>
    <w:rsid w:val="00151471"/>
    <w:rsid w:val="00172782"/>
    <w:rsid w:val="00190254"/>
    <w:rsid w:val="001926AF"/>
    <w:rsid w:val="001B6160"/>
    <w:rsid w:val="00213D9C"/>
    <w:rsid w:val="00253312"/>
    <w:rsid w:val="00284C89"/>
    <w:rsid w:val="002C2DF3"/>
    <w:rsid w:val="002D7B60"/>
    <w:rsid w:val="002E7229"/>
    <w:rsid w:val="00303141"/>
    <w:rsid w:val="003129DF"/>
    <w:rsid w:val="00317F00"/>
    <w:rsid w:val="00341609"/>
    <w:rsid w:val="00364642"/>
    <w:rsid w:val="003768C0"/>
    <w:rsid w:val="003A63EB"/>
    <w:rsid w:val="003C5BB8"/>
    <w:rsid w:val="003D32EE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972BB"/>
    <w:rsid w:val="005B0F2D"/>
    <w:rsid w:val="005B0FCD"/>
    <w:rsid w:val="005B7DCD"/>
    <w:rsid w:val="005D0757"/>
    <w:rsid w:val="005D3C8A"/>
    <w:rsid w:val="00602DC5"/>
    <w:rsid w:val="006331EB"/>
    <w:rsid w:val="00653725"/>
    <w:rsid w:val="0066796F"/>
    <w:rsid w:val="00696D08"/>
    <w:rsid w:val="006B1EBF"/>
    <w:rsid w:val="006E5463"/>
    <w:rsid w:val="006E72F6"/>
    <w:rsid w:val="006F450C"/>
    <w:rsid w:val="006F7926"/>
    <w:rsid w:val="007334B3"/>
    <w:rsid w:val="00756B20"/>
    <w:rsid w:val="00790A1B"/>
    <w:rsid w:val="007A03ED"/>
    <w:rsid w:val="007C4BFB"/>
    <w:rsid w:val="007C771B"/>
    <w:rsid w:val="007D6E14"/>
    <w:rsid w:val="007E210E"/>
    <w:rsid w:val="007E7E59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E2001"/>
    <w:rsid w:val="008F338F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1632E"/>
    <w:rsid w:val="00A53825"/>
    <w:rsid w:val="00AA2268"/>
    <w:rsid w:val="00AD095C"/>
    <w:rsid w:val="00AE0E5F"/>
    <w:rsid w:val="00AE1552"/>
    <w:rsid w:val="00AE16F5"/>
    <w:rsid w:val="00AE219C"/>
    <w:rsid w:val="00B23173"/>
    <w:rsid w:val="00B32B44"/>
    <w:rsid w:val="00B33E61"/>
    <w:rsid w:val="00B412B8"/>
    <w:rsid w:val="00B46998"/>
    <w:rsid w:val="00B472C5"/>
    <w:rsid w:val="00B54AC5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754B9"/>
    <w:rsid w:val="00C84D93"/>
    <w:rsid w:val="00C874CE"/>
    <w:rsid w:val="00C87A28"/>
    <w:rsid w:val="00C90F7B"/>
    <w:rsid w:val="00C92FE5"/>
    <w:rsid w:val="00CA18B6"/>
    <w:rsid w:val="00CA30B3"/>
    <w:rsid w:val="00CB2108"/>
    <w:rsid w:val="00CB3059"/>
    <w:rsid w:val="00CB3F6E"/>
    <w:rsid w:val="00CD0D28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DE2F26"/>
    <w:rsid w:val="00E25AD1"/>
    <w:rsid w:val="00E6462B"/>
    <w:rsid w:val="00E7321F"/>
    <w:rsid w:val="00E73AA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і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інтервалів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Назва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і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af4">
    <w:name w:val="Quote"/>
    <w:basedOn w:val="a"/>
    <w:next w:val="a"/>
    <w:link w:val="af5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af5">
    <w:name w:val="Цитата Знак"/>
    <w:basedOn w:val="a0"/>
    <w:link w:val="af4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6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8">
    <w:name w:val="Насичена цитата Знак"/>
    <w:basedOn w:val="a0"/>
    <w:link w:val="af7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9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c">
    <w:name w:val="Текст примітки Знак"/>
    <w:basedOn w:val="a0"/>
    <w:link w:val="afb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qFormat/>
    <w:rsid w:val="00CF64BF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f0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1">
    <w:name w:val="footnote text"/>
    <w:basedOn w:val="a"/>
    <w:link w:val="aff2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2">
    <w:name w:val="Текст виноски Знак"/>
    <w:basedOn w:val="a0"/>
    <w:link w:val="aff1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3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4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у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B54AC5"/>
  </w:style>
  <w:style w:type="numbering" w:customStyle="1" w:styleId="2a">
    <w:name w:val="Немає списку2"/>
    <w:next w:val="a2"/>
    <w:uiPriority w:val="99"/>
    <w:semiHidden/>
    <w:unhideWhenUsed/>
    <w:rsid w:val="00B472C5"/>
  </w:style>
  <w:style w:type="table" w:customStyle="1" w:styleId="1c">
    <w:name w:val="Сітка таблиці1"/>
    <w:basedOn w:val="a1"/>
    <w:next w:val="ab"/>
    <w:uiPriority w:val="39"/>
    <w:rsid w:val="00B472C5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має списку3"/>
    <w:next w:val="a2"/>
    <w:uiPriority w:val="99"/>
    <w:semiHidden/>
    <w:unhideWhenUsed/>
    <w:rsid w:val="00046F70"/>
  </w:style>
  <w:style w:type="table" w:customStyle="1" w:styleId="2b">
    <w:name w:val="Сітка таблиці2"/>
    <w:basedOn w:val="a1"/>
    <w:next w:val="ab"/>
    <w:uiPriority w:val="39"/>
    <w:rsid w:val="00046F7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13218</Words>
  <Characters>7535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neotarik@outlook.com</cp:lastModifiedBy>
  <cp:revision>194</cp:revision>
  <cp:lastPrinted>2026-08-06T06:38:00Z</cp:lastPrinted>
  <dcterms:created xsi:type="dcterms:W3CDTF">2021-06-03T12:43:00Z</dcterms:created>
  <dcterms:modified xsi:type="dcterms:W3CDTF">2026-08-11T12:44:00Z</dcterms:modified>
</cp:coreProperties>
</file>