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174E5" w14:textId="7EC4764E" w:rsidR="00C874CE" w:rsidRPr="000027F5" w:rsidRDefault="00DE783A" w:rsidP="00523C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21</w:t>
      </w:r>
      <w:r w:rsidR="00E85F27">
        <w:rPr>
          <w:rFonts w:ascii="Times New Roman" w:eastAsia="Times New Roman" w:hAnsi="Times New Roman" w:cs="Times New Roman"/>
          <w:sz w:val="24"/>
          <w:szCs w:val="24"/>
          <w:lang w:eastAsia="uk-UA"/>
        </w:rPr>
        <w:t>.07</w:t>
      </w:r>
      <w:r w:rsidR="00320C33" w:rsidRPr="00320C3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984F3F" w:rsidRPr="00320C33">
        <w:rPr>
          <w:rFonts w:ascii="Times New Roman" w:eastAsia="Times New Roman" w:hAnsi="Times New Roman" w:cs="Times New Roman"/>
          <w:sz w:val="24"/>
          <w:szCs w:val="24"/>
          <w:lang w:eastAsia="uk-UA"/>
        </w:rPr>
        <w:t>2026</w:t>
      </w:r>
      <w:r w:rsidR="00C874CE" w:rsidRPr="00320C3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р. </w:t>
      </w:r>
      <w:r w:rsidR="0065131A" w:rsidRPr="0065131A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УПРАВЛІННЯ ОСВІТИ КАЛУСЬКОЇ МІСЬКОЇ РАДИ</w:t>
      </w:r>
      <w:r w:rsidR="00C87A28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 електронній системі публічних 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Prozorro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 оголошено відкриті торги з особливостями по закупівлі робіт </w:t>
      </w:r>
      <w:bookmarkStart w:id="0" w:name="_Hlk223687981"/>
      <w:r w:rsidR="00867795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Капітальний ремонт спортивної зали та благоустрій території з влаштуванням спортивного майданчика</w:t>
      </w:r>
      <w:r w:rsidR="008677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Калуського ліцею №5 Калуської міської ради на вул.Хіміків,20 в м. Калуш Івано-Франківської області</w:t>
      </w:r>
      <w:r w:rsidR="008677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(капітальний ремонт</w:t>
      </w:r>
      <w:r w:rsidR="00867795" w:rsidRPr="00497E0E">
        <w:rPr>
          <w:rFonts w:ascii="Times New Roman" w:eastAsia="Calibri" w:hAnsi="Times New Roman" w:cs="Times New Roman"/>
          <w:b/>
          <w:bCs/>
          <w:sz w:val="24"/>
          <w:szCs w:val="24"/>
        </w:rPr>
        <w:t>)»</w:t>
      </w:r>
      <w:bookmarkEnd w:id="0"/>
      <w:r w:rsidR="00C874CE" w:rsidRPr="00497E0E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, </w:t>
      </w:r>
      <w:bookmarkStart w:id="1" w:name="_Hlk221088589"/>
      <w:r w:rsidR="00C874CE" w:rsidRPr="00497E0E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0027F5" w:rsidRPr="00497E0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</w:t>
      </w:r>
      <w:r w:rsidR="000027F5" w:rsidRPr="004B3F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закупівлі</w:t>
      </w:r>
      <w:r w:rsidR="00497E0E" w:rsidRPr="004B3F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4B3F47" w:rsidRPr="004B3F47">
        <w:rPr>
          <w:rFonts w:ascii="Arial" w:hAnsi="Arial" w:cs="Arial"/>
          <w:b/>
          <w:bCs/>
          <w:color w:val="000000" w:themeColor="text1"/>
          <w:shd w:val="clear" w:color="auto" w:fill="F8F8F8"/>
        </w:rPr>
        <w:t>UA-2026-07-21-008884-a</w:t>
      </w:r>
      <w:r w:rsidR="00C874CE" w:rsidRPr="004B3F4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uk-UA"/>
        </w:rPr>
        <w:t xml:space="preserve"> </w:t>
      </w:r>
      <w:bookmarkEnd w:id="1"/>
      <w:r w:rsidR="00C874CE" w:rsidRPr="004B3F4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uk-UA"/>
        </w:rPr>
        <w:t xml:space="preserve">– очікуваною </w:t>
      </w:r>
      <w:r w:rsidR="00C874CE" w:rsidRPr="004B3F47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вартістю -  </w:t>
      </w:r>
      <w:r w:rsidRPr="004B3F4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2  433 976 грн. без ПДВ</w:t>
      </w:r>
      <w:r w:rsidR="00523C39" w:rsidRPr="004B3F4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874CE" w:rsidRPr="004B3F4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 метою забезпечення виконання Постанови Кабінету Міністрів</w:t>
      </w:r>
      <w:r w:rsidR="00C874CE"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України від </w:t>
      </w:r>
      <w:r w:rsidR="00523C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</w:t>
      </w:r>
      <w:r w:rsidR="00C874CE"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16 грудня 2020р. N 1266 щодо оприлюднення обґрунтування технічних та якісних характеристик предмета закупівлі, розміру бюджетного призначення, оч</w:t>
      </w:r>
      <w:r w:rsidR="00C874C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ікуваної вартості по закупівлі </w:t>
      </w:r>
      <w:r w:rsidR="00C874CE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867795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Капітальний ремонт спортивної зали та благоустрій території з влаштуванням спортивного майданчика</w:t>
      </w:r>
      <w:r w:rsidR="008677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Калуського ліцею №5 Калуської міської ради на вул.Хіміків,20 в м. Калуш Івано-Франківської області</w:t>
      </w:r>
      <w:r w:rsidR="008677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(капітальний ремонт)</w:t>
      </w:r>
      <w:r w:rsidR="008677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» </w:t>
      </w:r>
      <w:r w:rsidR="00C874CE" w:rsidRPr="000027F5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повідомляємо:</w:t>
      </w:r>
    </w:p>
    <w:p w14:paraId="32DC2877" w14:textId="0011D0E2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296EAD37" w14:textId="77777777" w:rsidR="00E85F27" w:rsidRPr="009A712D" w:rsidRDefault="00E85F27" w:rsidP="00E85F2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Рішенням Калуської міської ради 18.03.2025 № 4004 про </w:t>
      </w:r>
      <w:proofErr w:type="spellStart"/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>співфінансування</w:t>
      </w:r>
      <w:proofErr w:type="spellEnd"/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проєкту</w:t>
      </w:r>
      <w:proofErr w:type="spellEnd"/>
      <w:r w:rsidRPr="000D73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«Інтерактивна освіта-об’єднання учнів і подола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кордоніа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Сеїні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Калуші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», та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Проєкт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 ROUA00313 «Інтерактивна освіта об'єднання учнів та подолання кордонів у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Сейні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 та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Калуші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» (акронім: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InterActive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Education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), Програми 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Interreg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 (</w:t>
      </w:r>
      <w:proofErr w:type="spellStart"/>
      <w:r w:rsidRPr="009A712D">
        <w:rPr>
          <w:rFonts w:ascii="Times New Roman" w:eastAsia="Calibri" w:hAnsi="Times New Roman" w:cs="Times New Roman"/>
          <w:sz w:val="23"/>
          <w:szCs w:val="23"/>
        </w:rPr>
        <w:t>Interreg</w:t>
      </w:r>
      <w:proofErr w:type="spellEnd"/>
      <w:r w:rsidRPr="009A712D">
        <w:rPr>
          <w:rFonts w:ascii="Times New Roman" w:eastAsia="Calibri" w:hAnsi="Times New Roman" w:cs="Times New Roman"/>
          <w:sz w:val="23"/>
          <w:szCs w:val="23"/>
        </w:rPr>
        <w:t xml:space="preserve"> VI-A) NEXT «Румунія-Україна» 2021-2027р., ратифіковано Законом України № 3716-IX від 09.05.2024 року, яка діє в Україні на підставі міжнародного договору – Рамкової угоди між Урядом України та Комісією Європейських Співтовариств від 12.12.2006, ратифікована із заявою Законом України від 03.09.2008 №360-VI.</w:t>
      </w:r>
    </w:p>
    <w:p w14:paraId="1CF10AC0" w14:textId="4687119E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663634C6" w14:textId="2876D6E3" w:rsidR="00C874CE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робіт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об’єкту </w:t>
      </w:r>
      <w:r w:rsidR="00867795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Капітальний ремонт спортивної зали та благоустрій території з влаштуванням спортивного майданчика</w:t>
      </w:r>
      <w:r w:rsidR="008677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Калуського ліцею №5 Калуської міської ради на вул.Хіміків,20 в м. Калуш Івано-Франківської області</w:t>
      </w:r>
      <w:r w:rsidR="008677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(капітальний ремонт)</w:t>
      </w:r>
      <w:r w:rsidR="00867795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="00B231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було здійснено Замовником відповідно до вимог наказу Міністерства розвитку економіки, торгівлі та сільського господарства України від 15.04.2020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№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708 «Про затвердження Порядку визначення предмета закупівлі»</w:t>
      </w:r>
      <w:r w:rsidR="00C92FE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(із змінами)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з урахуванням чинних кошторисних норм України, які затверджені  наказом «Міністерства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озвитку громад та 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ериторій України від 31.12.2021р. №374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наказу Мінекономіки від 18.02.2020р. №275 «Про затвердження примірної методики визначення очікуваної вартості пре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дмета закупівлі»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та зведеного кошторисного розрахунку на об’єкт будівництва відповідно до розробленої </w:t>
      </w:r>
      <w:proofErr w:type="spellStart"/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проєктно</w:t>
      </w:r>
      <w:proofErr w:type="spellEnd"/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-кошторисної документації</w:t>
      </w:r>
      <w:r w:rsidR="00B2317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7F567482" w14:textId="1496A6FD" w:rsidR="00DE783A" w:rsidRPr="00B1646D" w:rsidRDefault="004B3F47" w:rsidP="00B1646D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r w:rsidR="00B1646D" w:rsidRP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</w:t>
      </w:r>
      <w:bookmarkStart w:id="2" w:name="_Hlk218067050"/>
      <w:bookmarkStart w:id="3" w:name="_Hlk207201414"/>
      <w:bookmarkStart w:id="4" w:name="_Hlk208491429"/>
      <w:r w:rsidR="00B164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2 686 217,00</w:t>
      </w:r>
      <w:r w:rsidR="00B1646D" w:rsidRP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грн</w:t>
      </w:r>
      <w:bookmarkEnd w:id="2"/>
      <w:r w:rsidR="00B1646D" w:rsidRP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bookmarkEnd w:id="3"/>
      <w:r w:rsidR="00B1646D" w:rsidRP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bookmarkEnd w:id="4"/>
      <w:r w:rsidR="00B1646D" w:rsidRP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глава 10 (утримання служби замовника та інжинірингові послуги) – </w:t>
      </w:r>
      <w:bookmarkStart w:id="5" w:name="_Hlk218067062"/>
      <w:r w:rsidR="00B164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32 083,00</w:t>
      </w:r>
      <w:r w:rsidR="00B1646D" w:rsidRP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bookmarkEnd w:id="5"/>
      <w:r w:rsidR="00B1646D" w:rsidRP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– глава 12 (проектні, вишукувальні роботи, експертиза та авторський нагляд) – </w:t>
      </w:r>
      <w:r w:rsidR="00B164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220 158,00</w:t>
      </w:r>
      <w:r w:rsidR="00B1646D" w:rsidRP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 + (ПДВ 20%) –  </w:t>
      </w:r>
      <w:r w:rsidR="00B164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493 212,00</w:t>
      </w:r>
      <w:r w:rsidR="00B1646D" w:rsidRP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грн. = </w:t>
      </w:r>
      <w:r w:rsidR="00B1646D" w:rsidRPr="009E1A3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</w:t>
      </w:r>
      <w:r w:rsidR="00B1646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 </w:t>
      </w:r>
      <w:r w:rsidR="00B1646D" w:rsidRPr="009E1A3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927</w:t>
      </w:r>
      <w:r w:rsidR="00B1646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B1646D" w:rsidRPr="009E1A3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188,00грн. з ПДВ.</w:t>
      </w:r>
    </w:p>
    <w:p w14:paraId="2B57B7F4" w14:textId="7290F4C0" w:rsidR="00E85F27" w:rsidRDefault="00E85F27" w:rsidP="00DE783A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Закупівля здійснюється в пільговому режимі без ПДВ (відповідно до пункту 197.11 статті 197 Податкового кодексу України «Операції, звільнені від оподаткування») на підставі міжнародного договору – Рамкова угода між Урядом України та Комісією Європейських Співтовариств від 12.12.2006, ратифікована із заявою Законом України від 03.09.2008 </w:t>
      </w:r>
      <w:proofErr w:type="spellStart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>No</w:t>
      </w:r>
      <w:proofErr w:type="spellEnd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360-VI;</w:t>
      </w:r>
      <w:r w:rsidRPr="0001004E">
        <w:rPr>
          <w:color w:val="000000"/>
          <w:sz w:val="27"/>
          <w:szCs w:val="27"/>
        </w:rPr>
        <w:t xml:space="preserve"> </w:t>
      </w:r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Угода про фінансування Програми </w:t>
      </w:r>
      <w:proofErr w:type="spellStart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>Interreg</w:t>
      </w:r>
      <w:proofErr w:type="spellEnd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</w:t>
      </w:r>
      <w:proofErr w:type="spellStart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>Interreg</w:t>
      </w:r>
      <w:proofErr w:type="spellEnd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VI-A) NEXT Румунія – Україна від 01.12.2023, ратифікована Законом України від 09.05.2024 </w:t>
      </w:r>
      <w:proofErr w:type="spellStart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>No</w:t>
      </w:r>
      <w:proofErr w:type="spellEnd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3716-ІХ, кошти ЄС на заходи в рамках </w:t>
      </w:r>
      <w:proofErr w:type="spellStart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>Проєкту</w:t>
      </w:r>
      <w:proofErr w:type="spellEnd"/>
      <w:r w:rsidRPr="0001004E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звільняються від сплати ПДВ.</w:t>
      </w:r>
      <w:r w:rsidRPr="005159B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14:paraId="5B3F6C9B" w14:textId="44CA9257" w:rsidR="00FF2D5A" w:rsidRPr="009E1A39" w:rsidRDefault="00B1646D" w:rsidP="00E85F2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</w:t>
      </w:r>
      <w:bookmarkStart w:id="6" w:name="_GoBack"/>
      <w:bookmarkEnd w:id="6"/>
      <w:r w:rsidR="00FF2D5A" w:rsidRPr="00B164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2 686 217,00 грн - 32 083,00грн- 220 158,00грн </w:t>
      </w:r>
      <w:r w:rsidR="00E85F27" w:rsidRPr="00B164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=</w:t>
      </w:r>
      <w:r w:rsidR="00E85F2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E85F27" w:rsidRPr="00E85F2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 xml:space="preserve">2  433 976 </w:t>
      </w:r>
      <w:r w:rsidR="00E85F2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 xml:space="preserve">грн. </w:t>
      </w:r>
      <w:r w:rsidR="00E85F27" w:rsidRPr="00E85F2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без</w:t>
      </w:r>
      <w:r w:rsidR="00E85F2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FF2D5A" w:rsidRPr="009E1A3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ПДВ.</w:t>
      </w:r>
    </w:p>
    <w:p w14:paraId="4B62814E" w14:textId="77777777" w:rsidR="000636A8" w:rsidRDefault="000636A8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6514E0CB" w14:textId="35265CCB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6D00C594" w14:textId="77777777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та якісні характеристики предмета закупівлі визначені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згідно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проектно-кошторисної документації.</w:t>
      </w:r>
    </w:p>
    <w:p w14:paraId="5FF5C688" w14:textId="0808E28A" w:rsidR="000027F5" w:rsidRPr="00FC5B0E" w:rsidRDefault="00C874CE" w:rsidP="00FC5B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вимоги щодо закупівлі робіт по об’єкту </w:t>
      </w:r>
      <w:r w:rsidR="00867795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Капітальний ремонт спортивної зали та благоустрій території з влаштуванням спортивного майданчика</w:t>
      </w:r>
      <w:r w:rsidR="008677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Калуського ліцею №5 Калуської міської ради на вул.Хіміків,20 в м. Калуш Івано-Франківської</w:t>
      </w:r>
      <w:r w:rsidR="00B164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області</w:t>
      </w:r>
      <w:r w:rsidR="008677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(капітальний ремонт</w:t>
      </w:r>
      <w:r w:rsidR="00867795" w:rsidRPr="00497E0E">
        <w:rPr>
          <w:rFonts w:ascii="Times New Roman" w:eastAsia="Calibri" w:hAnsi="Times New Roman" w:cs="Times New Roman"/>
          <w:b/>
          <w:bCs/>
          <w:sz w:val="24"/>
          <w:szCs w:val="24"/>
        </w:rPr>
        <w:t>)»</w:t>
      </w:r>
      <w:r w:rsidR="001429E1" w:rsidRPr="00497E0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497E0E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497E0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</w:t>
      </w:r>
      <w:r w:rsidR="004B2646" w:rsidRPr="004B3F4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закупівлі:</w:t>
      </w:r>
      <w:r w:rsidR="00497E0E" w:rsidRPr="004B3F47">
        <w:t xml:space="preserve"> </w:t>
      </w:r>
      <w:r w:rsidR="004B3F47" w:rsidRPr="004B3F47">
        <w:rPr>
          <w:rFonts w:ascii="Arial" w:hAnsi="Arial" w:cs="Arial"/>
          <w:b/>
          <w:bCs/>
          <w:color w:val="000000" w:themeColor="text1"/>
          <w:shd w:val="clear" w:color="auto" w:fill="F8F8F8"/>
        </w:rPr>
        <w:t>UA-2026-07-21-008884-a</w:t>
      </w:r>
      <w:r w:rsidR="004B2646" w:rsidRPr="004B3F4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uk-UA"/>
        </w:rPr>
        <w:t xml:space="preserve">) </w:t>
      </w:r>
      <w:r w:rsidRPr="004B3F4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  <w:t xml:space="preserve"> </w:t>
      </w:r>
      <w:r w:rsidRPr="004B3F4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передбачено Додатком 3 до тендерної документації.</w:t>
      </w:r>
    </w:p>
    <w:p w14:paraId="2C97D5D9" w14:textId="57F3C30B" w:rsidR="00D422EB" w:rsidRDefault="00D422E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37D9BA" w14:textId="77777777" w:rsidR="00D422EB" w:rsidRPr="004F71C9" w:rsidRDefault="00D422EB" w:rsidP="00D422E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r w:rsidRPr="004F71C9">
        <w:rPr>
          <w:b/>
        </w:rPr>
        <w:t>ДОДАТОК №3</w:t>
      </w:r>
    </w:p>
    <w:p w14:paraId="77A87A07" w14:textId="77777777" w:rsidR="00D422EB" w:rsidRPr="004F71C9" w:rsidRDefault="00D422EB" w:rsidP="00D422E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r w:rsidRPr="004F71C9">
        <w:rPr>
          <w:b/>
        </w:rPr>
        <w:t>до тендерної документації</w:t>
      </w:r>
    </w:p>
    <w:p w14:paraId="155E46FF" w14:textId="77777777" w:rsidR="00D422EB" w:rsidRPr="004F71C9" w:rsidRDefault="00D422EB" w:rsidP="00D422E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caps/>
        </w:rPr>
      </w:pPr>
    </w:p>
    <w:p w14:paraId="5CD66034" w14:textId="77777777" w:rsidR="00D422EB" w:rsidRDefault="00D422EB" w:rsidP="00D422E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  <w:r w:rsidRPr="009E6625">
        <w:rPr>
          <w:b/>
          <w:iCs/>
        </w:rPr>
        <w:t>Інформація про необхідні технічні, якісні та кількісні характеристики предмета закупівлі</w:t>
      </w:r>
    </w:p>
    <w:p w14:paraId="2735943E" w14:textId="77777777" w:rsidR="00D422EB" w:rsidRPr="009E6625" w:rsidRDefault="00D422EB" w:rsidP="00D422E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</w:p>
    <w:p w14:paraId="4D84D0D6" w14:textId="77777777" w:rsidR="00D422EB" w:rsidRDefault="00D422EB" w:rsidP="00D422EB">
      <w:pPr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7B4C7210" w14:textId="77777777" w:rsidR="00D422EB" w:rsidRPr="00686464" w:rsidRDefault="00D422EB" w:rsidP="00D422E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  <w:caps/>
        </w:rPr>
      </w:pPr>
      <w:r w:rsidRPr="009E6625">
        <w:rPr>
          <w:b/>
          <w:iCs/>
          <w:caps/>
        </w:rPr>
        <w:t>ТЕХНІЧНА СПЕЦИФІКАЦІЯ</w:t>
      </w:r>
    </w:p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61"/>
        <w:gridCol w:w="4904"/>
      </w:tblGrid>
      <w:tr w:rsidR="00D422EB" w:rsidRPr="00144DD3" w14:paraId="342E23A1" w14:textId="77777777" w:rsidTr="00310027">
        <w:trPr>
          <w:jc w:val="center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</w:tcPr>
          <w:p w14:paraId="3EC0C53A" w14:textId="77777777" w:rsidR="00D422EB" w:rsidRPr="00144DD3" w:rsidRDefault="00D422EB" w:rsidP="0031002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14:paraId="045B0DD4" w14:textId="77777777" w:rsidR="00D422EB" w:rsidRPr="00144DD3" w:rsidRDefault="00D422EB" w:rsidP="0031002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</w:tr>
      <w:tr w:rsidR="00D422EB" w:rsidRPr="009E05EC" w14:paraId="4272AD8D" w14:textId="77777777" w:rsidTr="00310027">
        <w:trPr>
          <w:jc w:val="center"/>
        </w:trPr>
        <w:tc>
          <w:tcPr>
            <w:tcW w:w="10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19B85E" w14:textId="77777777" w:rsidR="00D422EB" w:rsidRPr="009E05EC" w:rsidRDefault="00D422EB" w:rsidP="00310027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9E05EC">
              <w:rPr>
                <w:b/>
                <w:bCs/>
                <w:sz w:val="24"/>
                <w:szCs w:val="24"/>
              </w:rPr>
              <w:t>«Капітальний ремонт спортивної зали та благоустрій території з влаштуванням спортивного майданчика Калуського ліцею №5 Калуської міської ради на вул.Хіміків,20 в м. Калуш Івано-Франківської області (капітальний ремонт)»</w:t>
            </w:r>
          </w:p>
          <w:p w14:paraId="1AC2E909" w14:textId="77777777" w:rsidR="00D422EB" w:rsidRPr="009E05EC" w:rsidRDefault="00D422EB" w:rsidP="00310027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4478C54D" w14:textId="77777777" w:rsidR="00D422EB" w:rsidRPr="009E05EC" w:rsidRDefault="00D422EB" w:rsidP="00D422EB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  <w:r w:rsidRPr="009E05EC">
        <w:rPr>
          <w:rFonts w:eastAsia="SimSun"/>
          <w:kern w:val="2"/>
          <w:sz w:val="21"/>
          <w:szCs w:val="21"/>
          <w:lang w:eastAsia="uk-UA"/>
        </w:rPr>
        <w:t xml:space="preserve">Клас наслідків (відповідальності) – </w:t>
      </w:r>
      <w:r w:rsidRPr="00D43FEF">
        <w:rPr>
          <w:rFonts w:eastAsia="SimSun"/>
          <w:kern w:val="2"/>
          <w:sz w:val="21"/>
          <w:szCs w:val="21"/>
          <w:lang w:eastAsia="uk-UA"/>
        </w:rPr>
        <w:t>СС1</w:t>
      </w:r>
    </w:p>
    <w:tbl>
      <w:tblPr>
        <w:tblW w:w="9806" w:type="dxa"/>
        <w:tblInd w:w="83" w:type="dxa"/>
        <w:tblLook w:val="04A0" w:firstRow="1" w:lastRow="0" w:firstColumn="1" w:lastColumn="0" w:noHBand="0" w:noVBand="1"/>
      </w:tblPr>
      <w:tblGrid>
        <w:gridCol w:w="658"/>
        <w:gridCol w:w="1583"/>
        <w:gridCol w:w="4702"/>
        <w:gridCol w:w="1122"/>
        <w:gridCol w:w="1741"/>
      </w:tblGrid>
      <w:tr w:rsidR="00C21869" w:rsidRPr="00DB7AF9" w14:paraId="64DAD59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73C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№ п/п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F41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proofErr w:type="spellStart"/>
            <w:r w:rsidRPr="00DB7AF9">
              <w:rPr>
                <w:rFonts w:eastAsia="SimSun"/>
                <w:b/>
                <w:kern w:val="2"/>
                <w:lang w:eastAsia="uk-UA"/>
              </w:rPr>
              <w:t>Обґрун-тування</w:t>
            </w:r>
            <w:proofErr w:type="spellEnd"/>
            <w:r w:rsidRPr="00DB7AF9">
              <w:rPr>
                <w:rFonts w:eastAsia="SimSun"/>
                <w:b/>
                <w:kern w:val="2"/>
                <w:lang w:eastAsia="uk-UA"/>
              </w:rPr>
              <w:t xml:space="preserve"> (шифр норми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B27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Найменування робіт і витрат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EA6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Одиниця виміру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383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Кількість</w:t>
            </w:r>
          </w:p>
        </w:tc>
      </w:tr>
      <w:tr w:rsidR="00C21869" w:rsidRPr="00DB7AF9" w14:paraId="5832C56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2D5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1A4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EE0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8E3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9D7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5</w:t>
            </w:r>
          </w:p>
        </w:tc>
      </w:tr>
      <w:tr w:rsidR="00C21869" w:rsidRPr="00DB7AF9" w14:paraId="043D6DB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DF1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992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233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Об’єкт 01: БЛАГОУСТРІЙ ТЕРИТОРІЇ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E73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0FB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</w:tr>
      <w:tr w:rsidR="00C21869" w:rsidRPr="00DB7AF9" w14:paraId="34B46FE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F2F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3C93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CD9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Локальний кошторис №02-01-01</w:t>
            </w:r>
          </w:p>
          <w:p w14:paraId="4F97BD6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на БЛАГОУСТРІЙ ТЕРИТОРІЇ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E93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CF4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</w:tr>
      <w:tr w:rsidR="00C21869" w:rsidRPr="00DB7AF9" w14:paraId="1EFD326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9E5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D8EF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146D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i/>
                <w:iCs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1. ВЛАШТУВАННЯ ПЛОЩАДКИ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7E0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AF2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C21869" w:rsidRPr="00DB7AF9" w14:paraId="13ACD16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296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3C2A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ED8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Планування площ механізованим способом,</w:t>
            </w:r>
          </w:p>
          <w:p w14:paraId="284323F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група 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73C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6F5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1,6</w:t>
            </w:r>
          </w:p>
        </w:tc>
      </w:tr>
      <w:tr w:rsidR="00C21869" w:rsidRPr="00DB7AF9" w14:paraId="255B880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F9A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DC47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КР18-12-8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3F2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дорожніх корит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коритного</w:t>
            </w:r>
            <w:proofErr w:type="spellEnd"/>
          </w:p>
          <w:p w14:paraId="3C6066D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профілю з застосуванням екскаваторів,</w:t>
            </w:r>
          </w:p>
          <w:p w14:paraId="59568F1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глибина корита до 500 мм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загальн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товщ.330 мм)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38C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B7B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2,36</w:t>
            </w:r>
          </w:p>
        </w:tc>
      </w:tr>
      <w:tr w:rsidR="00C21869" w:rsidRPr="00DB7AF9" w14:paraId="5029C5C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619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B62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С311-3</w:t>
            </w:r>
          </w:p>
          <w:p w14:paraId="3F6655D4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876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Перевезення ґрунту до 3 км (без урахування</w:t>
            </w:r>
          </w:p>
          <w:p w14:paraId="5A13192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вартості навантажувальних робіт) (r=1,75т/м  куб.)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65C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775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136,29</w:t>
            </w:r>
          </w:p>
        </w:tc>
      </w:tr>
      <w:tr w:rsidR="00C21869" w:rsidRPr="00DB7AF9" w14:paraId="1EACC49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8C4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443B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78C1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Робота на відвалі, група 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5E8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2A4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0,7788</w:t>
            </w:r>
          </w:p>
        </w:tc>
      </w:tr>
      <w:tr w:rsidR="00C21869" w:rsidRPr="00DB7AF9" w14:paraId="4A49789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32F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E9DB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КБ8-2-2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372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основи під фундаменти</w:t>
            </w:r>
          </w:p>
          <w:p w14:paraId="572E764F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щебеневої (основи під </w:t>
            </w:r>
            <w:proofErr w:type="spellStart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поребрик</w:t>
            </w:r>
            <w:proofErr w:type="spellEnd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95C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E94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0,85</w:t>
            </w:r>
          </w:p>
        </w:tc>
      </w:tr>
      <w:tr w:rsidR="00C21869" w:rsidRPr="00DB7AF9" w14:paraId="0094C32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37F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CE29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С1421-9465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9CB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Щебінь із природного каменю для</w:t>
            </w:r>
          </w:p>
          <w:p w14:paraId="3074E2B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будівельних робіт, фракція 20-40 мм, марка М600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08A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D2C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0,9775</w:t>
            </w:r>
          </w:p>
        </w:tc>
      </w:tr>
      <w:tr w:rsidR="00C21869" w:rsidRPr="00DB7AF9" w14:paraId="759D1FC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9FF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A1EC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КР18-30-1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9BD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Установлення бетонних </w:t>
            </w:r>
            <w:proofErr w:type="spellStart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поребриків</w:t>
            </w:r>
            <w:proofErr w:type="spellEnd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на</w:t>
            </w:r>
          </w:p>
          <w:p w14:paraId="74B4A7C0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бетонну основу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5B5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37A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60,32</w:t>
            </w:r>
          </w:p>
        </w:tc>
      </w:tr>
      <w:tr w:rsidR="00C21869" w:rsidRPr="00DB7AF9" w14:paraId="15A37BA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3FD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B7E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С1416-8684</w:t>
            </w:r>
          </w:p>
          <w:p w14:paraId="342C2915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D064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Поребрик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1000х200х80 mm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43E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AC6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61</w:t>
            </w:r>
          </w:p>
        </w:tc>
      </w:tr>
      <w:tr w:rsidR="00C21869" w:rsidRPr="00DB7AF9" w14:paraId="6F1D675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85A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F710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КР18-20-1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FEC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підстильних та</w:t>
            </w:r>
          </w:p>
          <w:p w14:paraId="3BABC33A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вирівнювальних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шарів основи з піску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64F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D40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0,2106</w:t>
            </w:r>
          </w:p>
        </w:tc>
      </w:tr>
      <w:tr w:rsidR="00C21869" w:rsidRPr="00DB7AF9" w14:paraId="70169FC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057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7B2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КБ27-17-3</w:t>
            </w:r>
          </w:p>
          <w:p w14:paraId="1F484CC0" w14:textId="77777777" w:rsidR="00C21869" w:rsidRPr="00DB7AF9" w:rsidRDefault="00C21869" w:rsidP="00DE392B">
            <w:pPr>
              <w:spacing w:after="0" w:line="240" w:lineRule="auto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183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основи тротуарів із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за</w:t>
            </w:r>
          </w:p>
          <w:p w14:paraId="456F1E9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товщини шару 12 см (Загальною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15см)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950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7DD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2,106</w:t>
            </w:r>
          </w:p>
        </w:tc>
      </w:tr>
      <w:tr w:rsidR="00C21869" w:rsidRPr="00DB7AF9" w14:paraId="31A848B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A7F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413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КБ27-17-4</w:t>
            </w:r>
          </w:p>
          <w:p w14:paraId="1AD095D5" w14:textId="77777777" w:rsidR="00C21869" w:rsidRPr="00DB7AF9" w:rsidRDefault="00C21869" w:rsidP="00DE392B">
            <w:pPr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К=3; 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C99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основи тротуарів із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,</w:t>
            </w:r>
          </w:p>
          <w:p w14:paraId="5212B56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 зміни товщини на кожен 1 см додавати</w:t>
            </w:r>
          </w:p>
          <w:p w14:paraId="32C6A49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або вилучати до/з норми 27-17-3 (дод. 3 см,</w:t>
            </w:r>
          </w:p>
          <w:p w14:paraId="09A5CD3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приведення до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15 см)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6B7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609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2,106</w:t>
            </w:r>
          </w:p>
        </w:tc>
      </w:tr>
      <w:tr w:rsidR="00C21869" w:rsidRPr="00DB7AF9" w14:paraId="743F6EC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4F6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E6D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КР18-20-2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E06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підстильних та</w:t>
            </w:r>
          </w:p>
          <w:p w14:paraId="0FBA0F7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вирівнювальних</w:t>
            </w:r>
            <w:proofErr w:type="spellEnd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шарів основи з піщано-</w:t>
            </w:r>
          </w:p>
          <w:p w14:paraId="6FEFEA3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гравійної суміші, жорстви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5E8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6E8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0,25</w:t>
            </w:r>
          </w:p>
        </w:tc>
      </w:tr>
      <w:tr w:rsidR="00C21869" w:rsidRPr="00DB7AF9" w14:paraId="1B7D7D5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056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52A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С1421-9550</w:t>
            </w:r>
          </w:p>
          <w:p w14:paraId="188F802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F7F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Відсів гранітний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B2B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1D9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30,5</w:t>
            </w:r>
          </w:p>
        </w:tc>
      </w:tr>
      <w:tr w:rsidR="00C21869" w:rsidRPr="00DB7AF9" w14:paraId="20A045E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9D3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37A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КР7-34-1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A28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Залізнення цементних покриттів</w:t>
            </w:r>
          </w:p>
          <w:p w14:paraId="586D846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(перемішування з відсівом)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7D8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2FA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225</w:t>
            </w:r>
          </w:p>
        </w:tc>
      </w:tr>
      <w:tr w:rsidR="00C21869" w:rsidRPr="00DB7AF9" w14:paraId="42BA7DF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CBF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920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С111-1305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CAB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Портландцемент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загальнобудівельного</w:t>
            </w:r>
            <w:proofErr w:type="spellEnd"/>
          </w:p>
          <w:p w14:paraId="07F5F86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призначення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бездобавковий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, марка 400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F93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6C6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3,25</w:t>
            </w:r>
          </w:p>
        </w:tc>
      </w:tr>
      <w:tr w:rsidR="00C21869" w:rsidRPr="00DB7AF9" w14:paraId="0B1114D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241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DC3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КР7-26-6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79C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покриття з плиток</w:t>
            </w:r>
          </w:p>
          <w:p w14:paraId="00018F2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полівінілхлоридних</w:t>
            </w:r>
            <w:proofErr w:type="spellEnd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площею покриття</w:t>
            </w:r>
          </w:p>
          <w:p w14:paraId="56DEAC2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понад 10 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493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535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2,25</w:t>
            </w:r>
          </w:p>
        </w:tc>
      </w:tr>
      <w:tr w:rsidR="00C21869" w:rsidRPr="00DB7AF9" w14:paraId="174F08D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F10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04C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С111-567</w:t>
            </w:r>
          </w:p>
          <w:p w14:paraId="5E7B872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F83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Плитка «ПАЗЛ»,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чорна,червона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</w:t>
            </w:r>
          </w:p>
          <w:p w14:paraId="5ACAA13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шахматному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порядку) (455x455х30 мм)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331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FCD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229,5</w:t>
            </w:r>
          </w:p>
        </w:tc>
      </w:tr>
      <w:tr w:rsidR="00C21869" w:rsidRPr="00DB7AF9" w14:paraId="145B9B5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DFF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177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КР1-7-4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EDD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Планування площ ручним способом, група</w:t>
            </w:r>
          </w:p>
          <w:p w14:paraId="11D676F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CE3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1000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618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0,175</w:t>
            </w:r>
          </w:p>
        </w:tc>
      </w:tr>
      <w:tr w:rsidR="00C21869" w:rsidRPr="00DB7AF9" w14:paraId="1C542F1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D7D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13A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371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2. ФУНДАМЕНТИ ПІД ТРЕНАЖЕРИ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B75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132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708022A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2A4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480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КР1-18-1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C9E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Розробка ґрунту вручну в траншеях</w:t>
            </w:r>
          </w:p>
          <w:p w14:paraId="7FCF739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глибиною до 2 м без кріплень з укосами,</w:t>
            </w:r>
          </w:p>
          <w:p w14:paraId="5491863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група ґрунту 1 (поглиблення під фундамент)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1EF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810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0,066</w:t>
            </w:r>
          </w:p>
        </w:tc>
      </w:tr>
      <w:tr w:rsidR="00C21869" w:rsidRPr="00DB7AF9" w14:paraId="6ECBF46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FA1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4E3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9CE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Навантаження ґрунту вручну на автомобілі-</w:t>
            </w:r>
          </w:p>
          <w:p w14:paraId="18ABCB8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самоскиди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999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FB6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0,066</w:t>
            </w:r>
          </w:p>
        </w:tc>
      </w:tr>
      <w:tr w:rsidR="00C21869" w:rsidRPr="00DB7AF9" w14:paraId="1A010AF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315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931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С311-3</w:t>
            </w:r>
          </w:p>
          <w:p w14:paraId="362709C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1B3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Перевезення ґрунту до 3 км (без урахування</w:t>
            </w:r>
          </w:p>
          <w:p w14:paraId="62B4EE5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вартості навантажувальних робіт) (r=1,75</w:t>
            </w:r>
          </w:p>
          <w:p w14:paraId="5228711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т/м  куб.)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933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A6D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11,55</w:t>
            </w:r>
          </w:p>
        </w:tc>
      </w:tr>
      <w:tr w:rsidR="00C21869" w:rsidRPr="00DB7AF9" w14:paraId="2438BB7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EB3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7BD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КБ8-2-2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E56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основи під фундаменти</w:t>
            </w:r>
          </w:p>
          <w:p w14:paraId="33D3FCD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щебеневої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202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D7B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0,85</w:t>
            </w:r>
          </w:p>
        </w:tc>
      </w:tr>
      <w:tr w:rsidR="00C21869" w:rsidRPr="00DB7AF9" w14:paraId="07AB07C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5CE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1AB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С1421-9452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162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Щебінь із природного каменю для</w:t>
            </w:r>
          </w:p>
          <w:p w14:paraId="0A97D18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будівельних робіт, фракція 10-20 мм, марка</w:t>
            </w:r>
          </w:p>
          <w:p w14:paraId="7D4EAE5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М1000 і більше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231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11A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0,9775</w:t>
            </w:r>
          </w:p>
        </w:tc>
      </w:tr>
      <w:tr w:rsidR="00C21869" w:rsidRPr="00DB7AF9" w14:paraId="7732047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69A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4DD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КР2-15-4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BAE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залізобетонних фундаментів</w:t>
            </w:r>
          </w:p>
          <w:p w14:paraId="4DE007E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об'ємом до 5 м3 під устаткування [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сумiшi</w:t>
            </w:r>
            <w:proofErr w:type="spellEnd"/>
          </w:p>
          <w:p w14:paraId="269D062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бетоннi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готовi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важкi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, клас бетону В15 [М200],</w:t>
            </w:r>
          </w:p>
          <w:p w14:paraId="71021E6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крупнiсть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заповнювача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бiльше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20 до 40 мм]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F2A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777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0,0845</w:t>
            </w:r>
          </w:p>
        </w:tc>
      </w:tr>
      <w:tr w:rsidR="00C21869" w:rsidRPr="00DB7AF9" w14:paraId="2236458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128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1DF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С147-1-8</w:t>
            </w:r>
          </w:p>
          <w:p w14:paraId="2AC93A7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CE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Стрижнева арматура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8 мм, А240С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3DE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C50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1,3825</w:t>
            </w:r>
          </w:p>
        </w:tc>
      </w:tr>
      <w:tr w:rsidR="00C21869" w:rsidRPr="00DB7AF9" w14:paraId="5019BED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324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918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С147-1-12</w:t>
            </w:r>
          </w:p>
          <w:p w14:paraId="7B0BC9A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BF6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Стрижнева арматура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12 мм, А500С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85E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73D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1,4208</w:t>
            </w:r>
          </w:p>
        </w:tc>
      </w:tr>
      <w:tr w:rsidR="00C21869" w:rsidRPr="00DB7AF9" w14:paraId="48F091A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0D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957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B66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3. ДОРІЖКА З БРУКІВКИ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DA5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5A1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47B1453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713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B08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4CC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Розбирання бортових каменів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EDE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2DB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</w:t>
            </w:r>
          </w:p>
        </w:tc>
      </w:tr>
      <w:tr w:rsidR="00C21869" w:rsidRPr="00DB7AF9" w14:paraId="57DFCE4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002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F83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КР20-41-1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093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Навантаження сміття екскаваторами на</w:t>
            </w:r>
          </w:p>
          <w:p w14:paraId="4DE9D97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автомобілі-самоскиди, місткість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ковша</w:t>
            </w:r>
            <w:proofErr w:type="spellEnd"/>
          </w:p>
          <w:p w14:paraId="1F48B8A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екскаватора 0,25 м3.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5D6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E84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0,00432</w:t>
            </w:r>
          </w:p>
        </w:tc>
      </w:tr>
      <w:tr w:rsidR="00C21869" w:rsidRPr="00DB7AF9" w14:paraId="0D3B740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F46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E9F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С311-3-М</w:t>
            </w:r>
          </w:p>
          <w:p w14:paraId="1D777A6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C0F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Перевезення сміття до 3 км (без урахування</w:t>
            </w:r>
          </w:p>
          <w:p w14:paraId="311809B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вартості навантажувальних робіт)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A11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EEB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0,432</w:t>
            </w:r>
          </w:p>
        </w:tc>
      </w:tr>
      <w:tr w:rsidR="00C21869" w:rsidRPr="00DB7AF9" w14:paraId="199B82E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C15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A77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КР18-12-9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26D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дорожніх корит</w:t>
            </w:r>
          </w:p>
          <w:p w14:paraId="63600EB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напівкоритного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профілю вручну, глибина</w:t>
            </w:r>
          </w:p>
          <w:p w14:paraId="772281A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корита до 250 мм (на глибину 210 мм)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2D2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F54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0,033</w:t>
            </w:r>
          </w:p>
        </w:tc>
      </w:tr>
      <w:tr w:rsidR="00C21869" w:rsidRPr="00DB7AF9" w14:paraId="1F859C5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CE2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A02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КР1-18-1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1CD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Розробка ґрунту вручну в траншеях</w:t>
            </w:r>
          </w:p>
          <w:p w14:paraId="5BD0E12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глибиною до 2 м без кріплень з укосами,</w:t>
            </w:r>
          </w:p>
          <w:p w14:paraId="775B9EB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група ґрунту 1 (поглиблення під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поребрик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C53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A66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0,001</w:t>
            </w:r>
          </w:p>
        </w:tc>
      </w:tr>
      <w:tr w:rsidR="00C21869" w:rsidRPr="00DB7AF9" w14:paraId="3AE3148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E1C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C5D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88D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Навантаження ґрунту вручну на автомобілі-</w:t>
            </w:r>
          </w:p>
          <w:p w14:paraId="072FE2E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самоскиди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0F4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124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0,00793</w:t>
            </w:r>
          </w:p>
        </w:tc>
      </w:tr>
      <w:tr w:rsidR="00C21869" w:rsidRPr="00DB7AF9" w14:paraId="0055E9B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336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AEA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С311-3</w:t>
            </w:r>
          </w:p>
          <w:p w14:paraId="31F4597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174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Перевезення ґрунту до 3 км (без урахування</w:t>
            </w:r>
          </w:p>
          <w:p w14:paraId="31FBFD3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вартості навантажувальних робіт) (r=1,75т/м  куб.)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516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18B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1,4</w:t>
            </w:r>
          </w:p>
        </w:tc>
      </w:tr>
      <w:tr w:rsidR="00C21869" w:rsidRPr="00DB7AF9" w14:paraId="3BB0847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E50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055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29D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Робота на відвалі, група 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7A6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0A9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0,00793</w:t>
            </w:r>
          </w:p>
        </w:tc>
      </w:tr>
      <w:tr w:rsidR="00C21869" w:rsidRPr="00DB7AF9" w14:paraId="74DA830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D73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613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КБ8-2-2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C40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основи під фундаменти</w:t>
            </w:r>
          </w:p>
          <w:p w14:paraId="321A47D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щебеневої (основи під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поребрик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та бордюр)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0B2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6BB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0,126</w:t>
            </w:r>
          </w:p>
        </w:tc>
      </w:tr>
      <w:tr w:rsidR="00C21869" w:rsidRPr="00DB7AF9" w14:paraId="4B6E4B0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649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751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С1421-9465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6F1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Щебінь із природного каменю для</w:t>
            </w:r>
          </w:p>
          <w:p w14:paraId="21A66B4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будівельних робіт, фракція 20-40 мм, марка М600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0C7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CEE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0,1449</w:t>
            </w:r>
          </w:p>
        </w:tc>
      </w:tr>
      <w:tr w:rsidR="00C21869" w:rsidRPr="00DB7AF9" w14:paraId="3DE517C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61C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FB9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КР18-30-1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D54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Установлення бетонних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поребриків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на</w:t>
            </w:r>
          </w:p>
          <w:p w14:paraId="5961D81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бетонну основу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F00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F21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C21869" w:rsidRPr="00DB7AF9" w14:paraId="399ACEB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E25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148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С1416-8684</w:t>
            </w:r>
          </w:p>
          <w:p w14:paraId="662D284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1BB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Поребрик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1000х200х80 mm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BD4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346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C21869" w:rsidRPr="00DB7AF9" w14:paraId="2C06195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97F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321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КР18-20-1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D2D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підстильних та</w:t>
            </w:r>
          </w:p>
          <w:p w14:paraId="749DDEC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вирівнювальних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шарів основи з піску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02C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9CF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0,00126</w:t>
            </w:r>
          </w:p>
        </w:tc>
      </w:tr>
      <w:tr w:rsidR="00C21869" w:rsidRPr="00DB7AF9" w14:paraId="52FA95B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9F8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35B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КБ27-17-3</w:t>
            </w:r>
          </w:p>
          <w:p w14:paraId="7D98A8D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D1E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основи тротуарів із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за</w:t>
            </w:r>
          </w:p>
          <w:p w14:paraId="6F8C7D2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товщини шару 12 см (з виведенням</w:t>
            </w:r>
          </w:p>
          <w:p w14:paraId="7BA9943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проєктного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ухилу 2%)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B60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1A3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</w:t>
            </w:r>
          </w:p>
        </w:tc>
      </w:tr>
      <w:tr w:rsidR="00C21869" w:rsidRPr="00DB7AF9" w14:paraId="22C1B06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1A6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915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КБ27-65-4</w:t>
            </w:r>
          </w:p>
          <w:p w14:paraId="2D39CCF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14D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покриття з фігурних елементів мощення з приготуванням піщано-цементної суміші тротуарів, шириною до 2 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528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765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0,003</w:t>
            </w:r>
          </w:p>
        </w:tc>
      </w:tr>
      <w:tr w:rsidR="00C21869" w:rsidRPr="00DB7AF9" w14:paraId="5F8E15A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5B5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4FC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С1426-1789</w:t>
            </w:r>
          </w:p>
          <w:p w14:paraId="01CC700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560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Бруківка бетонна тротуарна,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60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CE5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C0B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3,141</w:t>
            </w:r>
          </w:p>
        </w:tc>
      </w:tr>
      <w:tr w:rsidR="00C21869" w:rsidRPr="00DB7AF9" w14:paraId="3D914FE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D52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D35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КР18-29-1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D96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бортових каменів бетонних</w:t>
            </w:r>
          </w:p>
          <w:p w14:paraId="4447C0C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і залізобетонних при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цементнобетонних</w:t>
            </w:r>
            <w:proofErr w:type="spellEnd"/>
          </w:p>
          <w:p w14:paraId="0FBB632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покриттях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358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EAB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</w:t>
            </w:r>
          </w:p>
        </w:tc>
      </w:tr>
      <w:tr w:rsidR="00C21869" w:rsidRPr="00DB7AF9" w14:paraId="5A45320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502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ABB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С1416-8684</w:t>
            </w:r>
          </w:p>
          <w:p w14:paraId="10EC250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7B6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Камені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бортові, БР100.30.15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BE1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783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</w:tr>
      <w:tr w:rsidR="00C21869" w:rsidRPr="00DB7AF9" w14:paraId="165D603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BC3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88B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3B1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4. МОНТАЖ ОБЛАДНАННЯ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7E7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2DD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59EE965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63F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A42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КР20-12-2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107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3AFE02A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 0,5 т (Монтаж тренажерів відповідно</w:t>
            </w:r>
          </w:p>
          <w:p w14:paraId="3DB8441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 специфікації)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F40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EB0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2,513</w:t>
            </w:r>
          </w:p>
        </w:tc>
      </w:tr>
      <w:tr w:rsidR="00C21869" w:rsidRPr="00DB7AF9" w14:paraId="04F0301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C06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203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4CD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Локальний кошторис №02-01-02</w:t>
            </w:r>
          </w:p>
          <w:p w14:paraId="632923B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на ЗОВНІШНЄ ЕЛЕКТРООСВІТЛЕННЯ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A34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060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C21869" w:rsidRPr="00DB7AF9" w14:paraId="42DC8F2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2F5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8EF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97A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1. ЗОВНІШНЄ ОСВІТЛЕННЯ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FB6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73C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180FAD4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E6E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E3D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КБ8-2-2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8FB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основи під фундаменти</w:t>
            </w:r>
          </w:p>
          <w:p w14:paraId="547DEBC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щебеневої (під фундаменти електричних опор)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DC6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5FD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</w:t>
            </w:r>
          </w:p>
        </w:tc>
      </w:tr>
      <w:tr w:rsidR="00C21869" w:rsidRPr="00DB7AF9" w14:paraId="12EE7D0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E97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32F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С1421-9465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816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Щебінь із природного каменю для</w:t>
            </w:r>
          </w:p>
          <w:p w14:paraId="2A62055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будівельних робіт, фракція 20-40 мм, марка М600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765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564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0,0575</w:t>
            </w:r>
          </w:p>
        </w:tc>
      </w:tr>
      <w:tr w:rsidR="00C21869" w:rsidRPr="00DB7AF9" w14:paraId="4C61FA3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19B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10D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КБ33-256-1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111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залізобетонних монолітних</w:t>
            </w:r>
          </w:p>
          <w:p w14:paraId="03C4075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фундаментів під опори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2F8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100опор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49B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C21869" w:rsidRPr="00DB7AF9" w14:paraId="29A1A37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498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A9C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С147-1-8</w:t>
            </w:r>
          </w:p>
          <w:p w14:paraId="3820632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EFC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Стрижнева арматура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8 мм, А240С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C31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37B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0,0796</w:t>
            </w:r>
          </w:p>
        </w:tc>
      </w:tr>
      <w:tr w:rsidR="00C21869" w:rsidRPr="00DB7AF9" w14:paraId="6C89B86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4F0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3D0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С147-1-12</w:t>
            </w:r>
          </w:p>
          <w:p w14:paraId="3073FBD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B60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Стрижнева арматура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12 мм, А500С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055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539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0,0995</w:t>
            </w:r>
          </w:p>
        </w:tc>
      </w:tr>
      <w:tr w:rsidR="00C21869" w:rsidRPr="00DB7AF9" w14:paraId="6428102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F42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409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С1545-</w:t>
            </w:r>
          </w:p>
          <w:p w14:paraId="003C417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549-А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219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Анкерна основа 4*20, h = 800 mm для опор</w:t>
            </w:r>
          </w:p>
          <w:p w14:paraId="271D498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заввишки 3-5 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176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0C2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4E94371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90A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054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КР20-15-12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27A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Готування важкого бетону на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щебені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, клас</w:t>
            </w:r>
          </w:p>
          <w:p w14:paraId="3428B1C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бетону В25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CCE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6B5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0,006</w:t>
            </w:r>
          </w:p>
        </w:tc>
      </w:tr>
      <w:tr w:rsidR="00C21869" w:rsidRPr="00DB7AF9" w14:paraId="5140E9D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D1A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05B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КБ33-11-1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5EA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Установлення проміжних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вільностоячих</w:t>
            </w:r>
            <w:proofErr w:type="spellEnd"/>
          </w:p>
          <w:p w14:paraId="30A6217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одностоякових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опор ВЛ 35-500 кВ масою до 2 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929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861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0,12</w:t>
            </w:r>
          </w:p>
        </w:tc>
      </w:tr>
      <w:tr w:rsidR="00C21869" w:rsidRPr="00DB7AF9" w14:paraId="2F674A2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7E0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BBF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С1416-</w:t>
            </w:r>
          </w:p>
          <w:p w14:paraId="7022E25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8521-А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491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Паркова багатогранна опора 5 м/3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53C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555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163267F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EE3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C6B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КБ34-108-3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40C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кронштейна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E3D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BA8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3A5132B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908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5E8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С1110-89</w:t>
            </w:r>
          </w:p>
          <w:p w14:paraId="66FF688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791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Кронштейни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одноріжкові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EE2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426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2D0EA63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EF6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F02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КБ33-115-1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CDD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світильників з лампами</w:t>
            </w:r>
          </w:p>
          <w:p w14:paraId="0377D51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розжарювання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D17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6A3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55FA9A0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4FC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E0F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С1547-7-А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ECE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Світлодіодний прожектор ALVA LED BLADE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2D1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96A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0C574F8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CC4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080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МС1-1-1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CF0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Підвішування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самоутримних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ізольованих</w:t>
            </w:r>
          </w:p>
          <w:p w14:paraId="612A100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проводів напругою від 0,4 кВ до 1 кВ з</w:t>
            </w:r>
          </w:p>
          <w:p w14:paraId="25B5467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використанням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автогідропідіймача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при</w:t>
            </w:r>
          </w:p>
          <w:p w14:paraId="365C207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кількості опор 5 одиниць на 100 м [4</w:t>
            </w:r>
          </w:p>
          <w:p w14:paraId="0757212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прольоти по 25 м]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4C9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C16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</w:t>
            </w:r>
          </w:p>
        </w:tc>
      </w:tr>
      <w:tr w:rsidR="00C21869" w:rsidRPr="00DB7AF9" w14:paraId="7B32B47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110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365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С157-403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121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Самонесучий ізольований провід, марка СІП-</w:t>
            </w:r>
          </w:p>
          <w:p w14:paraId="291D444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5нг, переріз 2х16 мм2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AFD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458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</w:t>
            </w:r>
          </w:p>
        </w:tc>
      </w:tr>
      <w:tr w:rsidR="00C21869" w:rsidRPr="00DB7AF9" w14:paraId="27DFC67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24A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C6C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С1545-488-1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7FC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Стальна бандажна стрічка для кріплення</w:t>
            </w:r>
          </w:p>
          <w:p w14:paraId="64ED2FA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гаків 20х0,7 ІF 207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768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EB9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C21869" w:rsidRPr="00DB7AF9" w14:paraId="43FC1C0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BAB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D9F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С1545-457</w:t>
            </w:r>
          </w:p>
          <w:p w14:paraId="2194F6B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6D3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Гак універсальний CSC 16uz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EE8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15B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4E3E30F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855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84E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С1545-400</w:t>
            </w:r>
          </w:p>
          <w:p w14:paraId="4BADDA1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BEA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Затискач натяжний магістральний GUK01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269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461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2BCFD4D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F4D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44D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С1545-400</w:t>
            </w:r>
          </w:p>
          <w:p w14:paraId="518B7FF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DF7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Відгалужувальний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затискач TTD EP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2BE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F5D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</w:tr>
      <w:tr w:rsidR="00C21869" w:rsidRPr="00DB7AF9" w14:paraId="0B30B83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AAC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2F8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КР1-18-2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F23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Розробка ґрунту вручну в траншеях</w:t>
            </w:r>
          </w:p>
          <w:p w14:paraId="2D39B75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глибиною до 2 м без кріплень з укосами,</w:t>
            </w:r>
          </w:p>
          <w:p w14:paraId="1A3C8D9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група ґрунту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41D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700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0,0357</w:t>
            </w:r>
          </w:p>
        </w:tc>
      </w:tr>
      <w:tr w:rsidR="00C21869" w:rsidRPr="00DB7AF9" w14:paraId="493D817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1EB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8C0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КР18-20-1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D25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підстильних та</w:t>
            </w:r>
          </w:p>
          <w:p w14:paraId="1FB319A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вирівнювальних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шарів основи з піску</w:t>
            </w:r>
          </w:p>
          <w:p w14:paraId="34EB3C2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(основи та засипки траншеї)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CDD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F47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0,035</w:t>
            </w:r>
          </w:p>
        </w:tc>
      </w:tr>
      <w:tr w:rsidR="00C21869" w:rsidRPr="00DB7AF9" w14:paraId="749B7A3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B4E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1FD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КР17-7-9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A3D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Монтаж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вініпластових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труб для</w:t>
            </w:r>
          </w:p>
          <w:p w14:paraId="2F914B5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електропроводки діаметром до 25 мм,</w:t>
            </w:r>
          </w:p>
          <w:p w14:paraId="7403135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укладених в борознах під заливку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54F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39F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0,28</w:t>
            </w:r>
          </w:p>
        </w:tc>
      </w:tr>
      <w:tr w:rsidR="00C21869" w:rsidRPr="00DB7AF9" w14:paraId="156DFC4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86B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FD1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С113-2127</w:t>
            </w:r>
          </w:p>
          <w:p w14:paraId="1E30366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B4D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Труба гнучка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двохстінна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3DC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DDA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</w:tr>
      <w:tr w:rsidR="00C21869" w:rsidRPr="00DB7AF9" w14:paraId="2D3F2F7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261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AC6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КР17-8-2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58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Затягування першого проводу перерізом</w:t>
            </w:r>
          </w:p>
          <w:p w14:paraId="00C508E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понад 2,5 мм2 до 6 мм2 в труби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EA0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925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0,28</w:t>
            </w:r>
          </w:p>
        </w:tc>
      </w:tr>
      <w:tr w:rsidR="00C21869" w:rsidRPr="00DB7AF9" w14:paraId="5540E74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B80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CF8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С152-39</w:t>
            </w:r>
          </w:p>
          <w:p w14:paraId="03B2C9A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1AC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Кабель броньований 2*6 мм2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41F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D24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0,028</w:t>
            </w:r>
          </w:p>
        </w:tc>
      </w:tr>
      <w:tr w:rsidR="00C21869" w:rsidRPr="00DB7AF9" w14:paraId="6FEF7EB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6CF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72E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С111-1721-11Б</w:t>
            </w:r>
          </w:p>
          <w:p w14:paraId="2EB9E75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7DD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Стрічка сигнальна "Обережно КАБЕЛЬ" із</w:t>
            </w:r>
          </w:p>
          <w:p w14:paraId="07A3C83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дротом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BC0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39A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</w:tr>
      <w:tr w:rsidR="00C21869" w:rsidRPr="00DB7AF9" w14:paraId="6CD9C1B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953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2B5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393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2. ЗАЗЕМЛЕННЯ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BF7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033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558EAFC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BC4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191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КБ33-26-2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CE4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Забивання заземлювачів вручну на глибину</w:t>
            </w:r>
          </w:p>
          <w:p w14:paraId="6451D08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 3 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07F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58C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C21869" w:rsidRPr="00DB7AF9" w14:paraId="6DEDF39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301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070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С111-1904</w:t>
            </w:r>
          </w:p>
          <w:p w14:paraId="0F01148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0E8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Стрижень збірний оцинкований L=1.5 м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6E4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D74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C21869" w:rsidRPr="00DB7AF9" w14:paraId="67DDB95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F38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255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С111-829-</w:t>
            </w:r>
          </w:p>
          <w:p w14:paraId="247A1CE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1С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6AE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Штаба оцинкована 30*3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836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CB9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0A14BDB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30D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B4E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С1545-423-2</w:t>
            </w:r>
          </w:p>
          <w:p w14:paraId="4EA8C0B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E7E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Затискач для з'єднання заземлення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641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820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032B95F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91B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F63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С1545-423-2</w:t>
            </w:r>
          </w:p>
          <w:p w14:paraId="18A6575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DF9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Універсальний затискач для заземлення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BF4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162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57D5F8E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E17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AAE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D0E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Локальний кошторис №02-01-03 на придбання</w:t>
            </w:r>
          </w:p>
          <w:p w14:paraId="0DE72E1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ВУЛИЧНИХ ТРЕНАЖЕРІВ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733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809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C21869" w:rsidRPr="00DB7AF9" w14:paraId="27F11FE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537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DF4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AC3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Розділ 1. ТРЕНАЖЕРИ ПЛОЩАДКИ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672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7E0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C21869" w:rsidRPr="00DB7AF9" w14:paraId="694C26D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75D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133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550101-32-А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422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Вуличний тренажер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Brustyle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Жим від грудей стоячи 1590х1320х2170 мм, код:</w:t>
            </w:r>
          </w:p>
          <w:p w14:paraId="6B3DBBB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SG601;   ( маса=0,22)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857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EBF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74F3FE0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0A5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559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</w:t>
            </w:r>
          </w:p>
          <w:p w14:paraId="3975248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32B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Вуличні тренажери серії "LUX" Вуличний тренажер "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Баттерфляй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стоячи"</w:t>
            </w:r>
          </w:p>
          <w:p w14:paraId="2ED5809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1520х1380х2140 мм, код:SG602;   ( маса=0,23)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B57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6DE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1F614BF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3A9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EB0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</w:t>
            </w:r>
          </w:p>
          <w:p w14:paraId="3901316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CE9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Вуличний тренажер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Brustyle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Задніх дельт стоячи 1560х1190х2140 мм, код:</w:t>
            </w:r>
          </w:p>
          <w:p w14:paraId="74EEF58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SG603;   ( маса=0,23)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4BE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AD8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34BA3E7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003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4F9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</w:t>
            </w:r>
          </w:p>
          <w:p w14:paraId="47046AD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6DC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Вуличний тренажер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Brustyle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Важільна тяга 1540х1030х2070 мм, код: SG604;  </w:t>
            </w:r>
          </w:p>
          <w:p w14:paraId="40185E6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 маса=0,195)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D58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B81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64BF41C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B3A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848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</w:t>
            </w:r>
          </w:p>
          <w:p w14:paraId="75A928D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46C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Вуличний тренажер Тяга зверху 1790х1640х2480 мм, код SG605.90;   (</w:t>
            </w:r>
          </w:p>
          <w:p w14:paraId="3AF7FA3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маса=0,252)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D33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D60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0ED8350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3F8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7F9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</w:t>
            </w:r>
          </w:p>
          <w:p w14:paraId="1518209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1F4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Вуличний тренажер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Brustyle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Біцепс машина 1700х1350х2100 мм, код: SG606; </w:t>
            </w:r>
          </w:p>
          <w:p w14:paraId="550C023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( маса=0,224)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2D7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B8C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59A6E67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8CB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FD6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</w:t>
            </w:r>
          </w:p>
          <w:p w14:paraId="6A730EF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22A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Вуличний тренажер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Brustyle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Трицепс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машина 1520х1310х2040 мм, код:</w:t>
            </w:r>
          </w:p>
          <w:p w14:paraId="08254E9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SG607;   ( маса=0,22)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BC3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51A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5FB074F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D7B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A24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</w:t>
            </w:r>
          </w:p>
          <w:p w14:paraId="0E42887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DF3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Вуличний тренажер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Brustyle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Станова тяга 1880х1070х1810 мм, код: SG608;   (</w:t>
            </w:r>
          </w:p>
          <w:p w14:paraId="69D1A5C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маса=0,211)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C5F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8C8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50410AA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9BC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C58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</w:t>
            </w:r>
          </w:p>
          <w:p w14:paraId="019FD57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14D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Вуличний тренажер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Brustyle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Присідання-гомілка 1730х1450х2170 мм, код:</w:t>
            </w:r>
          </w:p>
          <w:p w14:paraId="5C01922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SG609;   ( маса=0,243)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F40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89A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776908D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CF4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E25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</w:t>
            </w:r>
          </w:p>
          <w:p w14:paraId="4F52F8E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А10</w:t>
            </w:r>
          </w:p>
          <w:p w14:paraId="3D2277F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7A0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Вуличний тренажер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Brustyle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Прес стоячи 1515х1235х2043 мм, код SG610;   (</w:t>
            </w:r>
          </w:p>
          <w:p w14:paraId="2C94227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маса=0,207)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C55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3E1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74C9051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41A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6ED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</w:t>
            </w:r>
          </w:p>
          <w:p w14:paraId="488C4F3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FF8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Мультифітнес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станція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Miros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5440х4900х2420, код: СНW-233;   ( маса=0,281)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972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034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0BA2AB4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7A6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B80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D2F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Транспортні та заготівельно-складські витрати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03B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грн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21C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C21869" w:rsidRPr="00DB7AF9" w14:paraId="2744049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854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ECE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145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DB3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B59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C21869" w:rsidRPr="00DB7AF9" w14:paraId="00477B2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729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CA8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65D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Об’єкт 02: СПОРТИВНА ЗАЛА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E50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74B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C21869" w:rsidRPr="00DB7AF9" w14:paraId="701A27F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A69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9D2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1FD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Локальний кошторис №02-02-01</w:t>
            </w:r>
          </w:p>
          <w:p w14:paraId="19971F5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на ВНУТРІШНІ ОЗДОБЛЮВАЛЬНІ РОБОТИ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9C4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239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C21869" w:rsidRPr="00DB7AF9" w14:paraId="09F9768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55E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46E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012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1. СПОРТЗАЛ </w:t>
            </w:r>
          </w:p>
          <w:p w14:paraId="5D3AFFB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(в плані розм. 11,82х23,62 м)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373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39F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54E989F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AD1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C3E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38C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ДОПОМІЖНІ РОБОТИ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000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6B3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6710FD3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29F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C30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6BF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та розбирання внутрішніх</w:t>
            </w:r>
          </w:p>
          <w:p w14:paraId="7B0896D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металевих трубчастих інвентарних</w:t>
            </w:r>
          </w:p>
          <w:p w14:paraId="138FF9A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риштувань при висоті приміщень до 6 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F24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9F5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2,775</w:t>
            </w:r>
          </w:p>
        </w:tc>
      </w:tr>
      <w:tr w:rsidR="00C21869" w:rsidRPr="00DB7AF9" w14:paraId="54C71C3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DF54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63C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56A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СТІНИ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451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6A3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0DC855E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37B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1C0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КР12-65-13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38F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Очищення вручну внутрішніх поверхонь стін</w:t>
            </w:r>
          </w:p>
          <w:p w14:paraId="146D429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від вапняної фарби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F71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FB1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2,18</w:t>
            </w:r>
          </w:p>
        </w:tc>
      </w:tr>
      <w:tr w:rsidR="00C21869" w:rsidRPr="00DB7AF9" w14:paraId="6FE852E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7F3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339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КР12-65-15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AE9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Очищення вручну внутрішніх поверхонь стін</w:t>
            </w:r>
          </w:p>
          <w:p w14:paraId="54EF0AC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від олійної, перхлорвінілової фарби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92E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E33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2,599</w:t>
            </w:r>
          </w:p>
        </w:tc>
      </w:tr>
      <w:tr w:rsidR="00C21869" w:rsidRPr="00DB7AF9" w14:paraId="61A6819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476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D16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КР11-50-1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333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Відбивання штукатурки по цеглі та бетону зі стін та стель, площа відбивання в одному місці до 5 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32E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B07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1,24</w:t>
            </w:r>
          </w:p>
        </w:tc>
      </w:tr>
      <w:tr w:rsidR="00C21869" w:rsidRPr="00DB7AF9" w14:paraId="5065DE7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E06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E73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КР11-26-3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4FB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штукатурення поверхонь стін</w:t>
            </w:r>
          </w:p>
          <w:p w14:paraId="62B33F4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всередені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будівлі цементно-вапняним або</w:t>
            </w:r>
          </w:p>
          <w:p w14:paraId="118F3D0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цементним розчином по каменю та бетону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95F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8C0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1,24</w:t>
            </w:r>
          </w:p>
        </w:tc>
      </w:tr>
      <w:tr w:rsidR="00C21869" w:rsidRPr="00DB7AF9" w14:paraId="21B664B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C4A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3E6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КР20-18-7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8EC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Готування важких опоряджувальних</w:t>
            </w:r>
          </w:p>
          <w:p w14:paraId="06721E1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цементно-вапняних розчинів, склад 1:1:6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423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9E2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0,023188</w:t>
            </w:r>
          </w:p>
        </w:tc>
      </w:tr>
      <w:tr w:rsidR="00C21869" w:rsidRPr="00DB7AF9" w14:paraId="1881019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51F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707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КР11-2-9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4135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Ремонт штукатурки внутрішніх стін по</w:t>
            </w:r>
          </w:p>
          <w:p w14:paraId="1E47100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каменю та бетону цементно-вапняним</w:t>
            </w:r>
          </w:p>
          <w:p w14:paraId="273FB0F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розчином, площа до 5 м2, товщина шару 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EEC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4C3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0,25</w:t>
            </w:r>
          </w:p>
        </w:tc>
      </w:tr>
      <w:tr w:rsidR="00C21869" w:rsidRPr="00DB7AF9" w14:paraId="6365C39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E4A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BCD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КР20-18-7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7C5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Готування важких опоряджувальних</w:t>
            </w:r>
          </w:p>
          <w:p w14:paraId="4C20304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цементно-вапняних розчинів, склад 1:1:6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E40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884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0,0055</w:t>
            </w:r>
          </w:p>
        </w:tc>
      </w:tr>
      <w:tr w:rsidR="00C21869" w:rsidRPr="00DB7AF9" w14:paraId="337C616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8A8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831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КР11-7-2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AA4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Ремонт штукатурки криволінійних укосів</w:t>
            </w:r>
          </w:p>
          <w:p w14:paraId="47A0292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всередині будівлі по каменю та бетону</w:t>
            </w:r>
          </w:p>
          <w:p w14:paraId="66567C3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цементно-вапняним розчином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A17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881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0,0489</w:t>
            </w:r>
          </w:p>
        </w:tc>
      </w:tr>
      <w:tr w:rsidR="00C21869" w:rsidRPr="00DB7AF9" w14:paraId="2B1CFB7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62B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E0F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КР20-18-7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A08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Готування важких опоряджувальних</w:t>
            </w:r>
          </w:p>
          <w:p w14:paraId="08A1EAC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цементно-вапняних розчинів, склад 1:1:6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B3A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D67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0,0055</w:t>
            </w:r>
          </w:p>
        </w:tc>
      </w:tr>
      <w:tr w:rsidR="00C21869" w:rsidRPr="00DB7AF9" w14:paraId="32B4B73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614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67C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КР11-29-2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798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Суцільне вирівнювання бетонних</w:t>
            </w:r>
          </w:p>
          <w:p w14:paraId="450134F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поверхонь стін [одношарове</w:t>
            </w:r>
          </w:p>
          <w:p w14:paraId="5A5AF08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штукатурення], товщина шару 10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64D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A67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0,809</w:t>
            </w:r>
          </w:p>
        </w:tc>
      </w:tr>
      <w:tr w:rsidR="00C21869" w:rsidRPr="00DB7AF9" w14:paraId="02CFF18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65B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07E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КР20-18-7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3FF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Готування важких опоряджувальних</w:t>
            </w:r>
          </w:p>
          <w:p w14:paraId="1199147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цементно-вапняних розчинів, склад 1:1:6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E1D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CF0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0,00914</w:t>
            </w:r>
          </w:p>
        </w:tc>
      </w:tr>
      <w:tr w:rsidR="00C21869" w:rsidRPr="00DB7AF9" w14:paraId="4E2B194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812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2B6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КБ15-182-4</w:t>
            </w:r>
          </w:p>
          <w:p w14:paraId="5ED73A9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E96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Шпаклювання стін шпаклівкою</w:t>
            </w:r>
          </w:p>
          <w:p w14:paraId="457DD42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модифікованою цементною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1EE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784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4,779</w:t>
            </w:r>
          </w:p>
        </w:tc>
      </w:tr>
      <w:tr w:rsidR="00C21869" w:rsidRPr="00DB7AF9" w14:paraId="2BDEBCD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6D1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035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С111-1624-1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0CD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Ґрунтовка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вододисперсійна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СТ-17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B32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B71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119,475</w:t>
            </w:r>
          </w:p>
        </w:tc>
      </w:tr>
      <w:tr w:rsidR="00C21869" w:rsidRPr="00DB7AF9" w14:paraId="52507B4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ECC3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A81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С111-2015-3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5D7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Шпатлівка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полімерцементна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армована</w:t>
            </w:r>
          </w:p>
          <w:p w14:paraId="333243C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Ceresit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CT 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DC9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C9B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573,48</w:t>
            </w:r>
          </w:p>
        </w:tc>
      </w:tr>
      <w:tr w:rsidR="00C21869" w:rsidRPr="00DB7AF9" w14:paraId="2E875E4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07B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F44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КБ15-47-5</w:t>
            </w:r>
          </w:p>
          <w:p w14:paraId="57F5460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16A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перфорованих</w:t>
            </w:r>
          </w:p>
          <w:p w14:paraId="7AAB95E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штукатурних кутиків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B66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AF3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3,25</w:t>
            </w:r>
          </w:p>
        </w:tc>
      </w:tr>
      <w:tr w:rsidR="00C21869" w:rsidRPr="00DB7AF9" w14:paraId="2D112BC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763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5DE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С111-1844-1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F75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Кутики штукатурні металеві оцинковані</w:t>
            </w:r>
          </w:p>
          <w:p w14:paraId="40FF22E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перфоровані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596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60D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341,25</w:t>
            </w:r>
          </w:p>
        </w:tc>
      </w:tr>
      <w:tr w:rsidR="00C21869" w:rsidRPr="00DB7AF9" w14:paraId="751E198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BEC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817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КБ15-182-6</w:t>
            </w:r>
          </w:p>
          <w:p w14:paraId="291EE1D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AC2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Додавати на 1 мм зміни товщини</w:t>
            </w:r>
          </w:p>
          <w:p w14:paraId="40976DD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шпаклювання стін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C01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2CE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4,779</w:t>
            </w:r>
          </w:p>
        </w:tc>
      </w:tr>
      <w:tr w:rsidR="00C21869" w:rsidRPr="00DB7AF9" w14:paraId="593BC8B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C6D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A5F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С111-2015-3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99F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Шпатлівка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полімерцементна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армована</w:t>
            </w:r>
          </w:p>
          <w:p w14:paraId="381BC99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Ceresit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CT 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8CA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EAF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573,48</w:t>
            </w:r>
          </w:p>
        </w:tc>
      </w:tr>
      <w:tr w:rsidR="00C21869" w:rsidRPr="00DB7AF9" w14:paraId="7269C6E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FD2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B7D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КР12-41-10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D1B9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Поліпшене фарбування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колером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олійним</w:t>
            </w:r>
          </w:p>
          <w:p w14:paraId="16C8FB5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стін по збірних конструкціях, підготовлених</w:t>
            </w:r>
          </w:p>
          <w:p w14:paraId="375F70B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 фарбування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8E6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8CD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2,599</w:t>
            </w:r>
          </w:p>
        </w:tc>
      </w:tr>
      <w:tr w:rsidR="00C21869" w:rsidRPr="00DB7AF9" w14:paraId="47A0C75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91F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88E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КР12-49-5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978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фарбування</w:t>
            </w:r>
          </w:p>
          <w:p w14:paraId="7FBC09E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полівінілацетатними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водоемульсійними</w:t>
            </w:r>
          </w:p>
          <w:p w14:paraId="6BD51BF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сумішами стін по збірних конструкціях,</w:t>
            </w:r>
          </w:p>
          <w:p w14:paraId="699FABE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підготовлених під фарбування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760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60C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2,18</w:t>
            </w:r>
          </w:p>
        </w:tc>
      </w:tr>
      <w:tr w:rsidR="00C21869" w:rsidRPr="00DB7AF9" w14:paraId="2744317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59A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78B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D3E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СТЕЛЯ</w:t>
            </w: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(Розм. 11,82х23,62 м,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коеф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1,6 -</w:t>
            </w:r>
          </w:p>
          <w:p w14:paraId="61FB0D5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ребриста)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C20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922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1327365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9F9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390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КР12-65-14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B5A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Очищення вручну внутрішніх поверхонь</w:t>
            </w:r>
          </w:p>
          <w:p w14:paraId="39AF9CC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стель від вапняної фарби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B20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46D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4,44</w:t>
            </w:r>
          </w:p>
        </w:tc>
      </w:tr>
      <w:tr w:rsidR="00C21869" w:rsidRPr="00DB7AF9" w14:paraId="229EEE2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779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B4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КБ15-182-5</w:t>
            </w:r>
          </w:p>
          <w:p w14:paraId="37A2243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FCE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Шпаклювання стель шпаклівкою</w:t>
            </w:r>
          </w:p>
          <w:p w14:paraId="4B1A79E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модифікованою цементною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0F3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07C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4,44</w:t>
            </w:r>
          </w:p>
        </w:tc>
      </w:tr>
      <w:tr w:rsidR="00C21869" w:rsidRPr="00DB7AF9" w14:paraId="5DE1F42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22F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0F1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С111-1624-1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B9C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Ґрунтовка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вододисперсійна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СТ-17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960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689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111</w:t>
            </w:r>
          </w:p>
        </w:tc>
      </w:tr>
      <w:tr w:rsidR="00C21869" w:rsidRPr="00DB7AF9" w14:paraId="3813DE3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462B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B19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С111-2015-3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E31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Шпатлівка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полімерцементна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армована</w:t>
            </w:r>
          </w:p>
          <w:p w14:paraId="1965DA0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Ceresit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CT 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259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DC4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532,8</w:t>
            </w:r>
          </w:p>
        </w:tc>
      </w:tr>
      <w:tr w:rsidR="00C21869" w:rsidRPr="00DB7AF9" w14:paraId="4E619AF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F44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B4F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КБ15-182-7</w:t>
            </w:r>
          </w:p>
          <w:p w14:paraId="4D72575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A40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Додавати на 1 мм зміни товщини</w:t>
            </w:r>
          </w:p>
          <w:p w14:paraId="72DBAC2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шпаклювання стель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A37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09B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4,44</w:t>
            </w:r>
          </w:p>
        </w:tc>
      </w:tr>
      <w:tr w:rsidR="00C21869" w:rsidRPr="00DB7AF9" w14:paraId="5AAC97D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396B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68E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С111-2015-3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639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Шпатлівка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полімерцементна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армована</w:t>
            </w:r>
          </w:p>
          <w:p w14:paraId="7BD7831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Ceresit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CT 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936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96B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532,8</w:t>
            </w:r>
          </w:p>
        </w:tc>
      </w:tr>
      <w:tr w:rsidR="00C21869" w:rsidRPr="00DB7AF9" w14:paraId="14C5F5B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026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EC9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КР12-49-6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8D9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фарбування</w:t>
            </w:r>
          </w:p>
          <w:p w14:paraId="3D73866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полівінілацетатними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водоемульсійними</w:t>
            </w:r>
          </w:p>
          <w:p w14:paraId="13F799A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сумішами стель по збірних конструкціях,</w:t>
            </w:r>
          </w:p>
          <w:p w14:paraId="1CCF322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підготовлених під фарбування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C84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52A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4,44</w:t>
            </w:r>
          </w:p>
        </w:tc>
      </w:tr>
      <w:tr w:rsidR="00C21869" w:rsidRPr="00DB7AF9" w14:paraId="28BBD9F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E6F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4CC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26D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БАЛКИ ПОКРИТТЯ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CB7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A24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53E813F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2C8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0A2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КР12-65-14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F18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Очищення вручну внутрішніх поверхонь</w:t>
            </w:r>
          </w:p>
          <w:p w14:paraId="398FD28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стель від вапняної фарби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729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F9D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0,108</w:t>
            </w:r>
          </w:p>
        </w:tc>
      </w:tr>
      <w:tr w:rsidR="00C21869" w:rsidRPr="00DB7AF9" w14:paraId="5F99120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9033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A11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КБ15-182-5</w:t>
            </w:r>
          </w:p>
          <w:p w14:paraId="2B9B8BE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24B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Шпаклювання стель шпаклівкою</w:t>
            </w:r>
          </w:p>
          <w:p w14:paraId="7C1178F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модифікованою цементною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789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2E9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0,108</w:t>
            </w:r>
          </w:p>
        </w:tc>
      </w:tr>
      <w:tr w:rsidR="00C21869" w:rsidRPr="00DB7AF9" w14:paraId="06777A1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897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FFD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С111-1624-1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50C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Ґрунтовка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вододисперсійна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СТ-17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6C9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A57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2,7</w:t>
            </w:r>
          </w:p>
        </w:tc>
      </w:tr>
      <w:tr w:rsidR="00C21869" w:rsidRPr="00DB7AF9" w14:paraId="0F1A64D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45C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CE7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С111-2015-3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952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Шпатлівка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полімерцементна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армована</w:t>
            </w:r>
          </w:p>
          <w:p w14:paraId="241AB35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Ceresit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CT 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DC1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BBB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12,96</w:t>
            </w:r>
          </w:p>
        </w:tc>
      </w:tr>
      <w:tr w:rsidR="00C21869" w:rsidRPr="00DB7AF9" w14:paraId="6423174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844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386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КР12-49-6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C21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фарбування</w:t>
            </w:r>
          </w:p>
          <w:p w14:paraId="635A771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полівінілацетатними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водоемульсійними</w:t>
            </w:r>
          </w:p>
          <w:p w14:paraId="2097EC8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сумішами стель по збірних конструкціях,</w:t>
            </w:r>
          </w:p>
          <w:p w14:paraId="7F58ABF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підготовлених під фарбування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D95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81C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0,108</w:t>
            </w:r>
          </w:p>
        </w:tc>
      </w:tr>
      <w:tr w:rsidR="00C21869" w:rsidRPr="00DB7AF9" w14:paraId="733F4E5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99B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FD2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КР12-65-13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C9E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Очищення вручну внутрішніх поверхонь стін</w:t>
            </w:r>
          </w:p>
          <w:p w14:paraId="48CEDC7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від вапняної фарби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AB0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F19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0,576</w:t>
            </w:r>
          </w:p>
        </w:tc>
      </w:tr>
      <w:tr w:rsidR="00C21869" w:rsidRPr="00DB7AF9" w14:paraId="2A7DBDA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894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AC2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КБ15-182-4</w:t>
            </w:r>
          </w:p>
          <w:p w14:paraId="6CA75C6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DE1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Шпаклювання стін шпаклівкою</w:t>
            </w:r>
          </w:p>
          <w:p w14:paraId="5603365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модифікованою цементною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4A7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E30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0,576</w:t>
            </w:r>
          </w:p>
        </w:tc>
      </w:tr>
      <w:tr w:rsidR="00C21869" w:rsidRPr="00DB7AF9" w14:paraId="5989C06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DE1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39C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С111-1624-1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A181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Ґрунтовка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вододисперсійна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СТ-17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AB3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039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14,4</w:t>
            </w:r>
          </w:p>
        </w:tc>
      </w:tr>
      <w:tr w:rsidR="00C21869" w:rsidRPr="00DB7AF9" w14:paraId="77A4BF1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B4B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D2C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С111-2015-3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F18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Шпатлівка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полімерцементна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армована</w:t>
            </w:r>
          </w:p>
          <w:p w14:paraId="701EC9D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Ceresit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CT 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535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354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69,12</w:t>
            </w:r>
          </w:p>
        </w:tc>
      </w:tr>
      <w:tr w:rsidR="00C21869" w:rsidRPr="00DB7AF9" w14:paraId="51BB560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83D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B3E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КР12-49-5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CAB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фарбування</w:t>
            </w:r>
          </w:p>
          <w:p w14:paraId="12DC40E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полівінілацетатними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водоемульсійними</w:t>
            </w:r>
          </w:p>
          <w:p w14:paraId="26B355E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сумішами стін по збірних конструкціях,</w:t>
            </w:r>
          </w:p>
          <w:p w14:paraId="48F46E2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підготовлених під фарбування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3D6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BE6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0,576</w:t>
            </w:r>
          </w:p>
        </w:tc>
      </w:tr>
      <w:tr w:rsidR="00C21869" w:rsidRPr="00DB7AF9" w14:paraId="7AC5492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434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DFF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E2C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ПІДЛОГА</w:t>
            </w: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(Розм. 11,82х23,62 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950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0CB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58F441C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7573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B3D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КР7-31-5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0AB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плінтусів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полівінілхлоридних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A62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35A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0,76</w:t>
            </w:r>
          </w:p>
        </w:tc>
      </w:tr>
      <w:tr w:rsidR="00C21869" w:rsidRPr="00DB7AF9" w14:paraId="6EB22CE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322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1CD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С111-1722</w:t>
            </w:r>
          </w:p>
          <w:p w14:paraId="10C07A8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98FD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Плінтус гумовий 1000х110х20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170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708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76,76</w:t>
            </w:r>
          </w:p>
        </w:tc>
      </w:tr>
      <w:tr w:rsidR="00C21869" w:rsidRPr="00DB7AF9" w14:paraId="3FDB972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6A1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01F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929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2. Влаштування захисних сіток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932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134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16CF642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D55B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F46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EB6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СТЕЛЯ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ABA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3DE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7B7F1B4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B2D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C20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КБ6-11-7</w:t>
            </w:r>
          </w:p>
          <w:p w14:paraId="6725003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.=0,7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AD6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(Демонтаж) Установлення закладних</w:t>
            </w:r>
          </w:p>
          <w:p w14:paraId="505ADC9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деталей вагою до 5 кг (Демонтаж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існ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  <w:p w14:paraId="48CDEE0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хомутів/кронштейнів)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E2C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9F2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</w:t>
            </w:r>
          </w:p>
        </w:tc>
      </w:tr>
      <w:tr w:rsidR="00C21869" w:rsidRPr="00DB7AF9" w14:paraId="3DB18BD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206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C0E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КБ6-11-7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267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закладних деталей вагою</w:t>
            </w:r>
          </w:p>
          <w:p w14:paraId="0756DD0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 5 кг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017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838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0,036</w:t>
            </w:r>
          </w:p>
        </w:tc>
      </w:tr>
      <w:tr w:rsidR="00C21869" w:rsidRPr="00DB7AF9" w14:paraId="5F669F4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AC3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B68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5633951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1904-А1</w:t>
            </w:r>
          </w:p>
          <w:p w14:paraId="13EB2A2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3C9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Кронштейн Кр-1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FEF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081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</w:t>
            </w:r>
          </w:p>
        </w:tc>
      </w:tr>
      <w:tr w:rsidR="00C21869" w:rsidRPr="00DB7AF9" w14:paraId="5E32B53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DB0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87E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КР20-27-1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027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Свердлення отворів в цегляних стінах,</w:t>
            </w:r>
          </w:p>
          <w:p w14:paraId="70DCFB8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товщина стін 0,5 цеглини, діаметр отвору до 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4C6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FE5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0,12</w:t>
            </w:r>
          </w:p>
        </w:tc>
      </w:tr>
      <w:tr w:rsidR="00C21869" w:rsidRPr="00DB7AF9" w14:paraId="14F4160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74AB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B4F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КБ9-49-1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305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Ставлення болтів будівельних з гайками й</w:t>
            </w:r>
          </w:p>
          <w:p w14:paraId="0C8D2D7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шайбами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AFA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84D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0,12</w:t>
            </w:r>
          </w:p>
        </w:tc>
      </w:tr>
      <w:tr w:rsidR="00C21869" w:rsidRPr="00DB7AF9" w14:paraId="166F4BD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C4A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6BF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298E402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1904-А1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9B9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Кронштейн Кр-2 (Анкер)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BD8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1E8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</w:tr>
      <w:tr w:rsidR="00C21869" w:rsidRPr="00DB7AF9" w14:paraId="73819F1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AFE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21B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КР11-54-4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D85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захисної сітки на стелю</w:t>
            </w:r>
          </w:p>
          <w:p w14:paraId="0143D13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спортивної зали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AAC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BF8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2,775</w:t>
            </w:r>
          </w:p>
        </w:tc>
      </w:tr>
      <w:tr w:rsidR="00C21869" w:rsidRPr="00DB7AF9" w14:paraId="004159B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90F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ACC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659FF01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1781-А</w:t>
            </w:r>
          </w:p>
          <w:p w14:paraId="43CB78D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27B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Сітка поліпропіленова захисна, шнур 4,5 мм,</w:t>
            </w:r>
          </w:p>
          <w:p w14:paraId="3849C17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розмір комірки 100х100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246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81A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290,85</w:t>
            </w:r>
          </w:p>
        </w:tc>
      </w:tr>
      <w:tr w:rsidR="00C21869" w:rsidRPr="00DB7AF9" w14:paraId="61B1792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2DA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97B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BD9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ВІКНА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4AB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182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4A88DFA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6C84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F47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КР20-12-1</w:t>
            </w:r>
          </w:p>
          <w:p w14:paraId="05757F6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.=0,7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A4E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(Демонтаж) Монтаж дрібних</w:t>
            </w:r>
          </w:p>
          <w:p w14:paraId="5255E9C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металоконструкцій вагою до 0,1 т</w:t>
            </w:r>
          </w:p>
          <w:p w14:paraId="44F697A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/Демонтаж віконних решіток (масу уточнити</w:t>
            </w:r>
          </w:p>
          <w:p w14:paraId="43243D5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 факту)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95A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301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0,8</w:t>
            </w:r>
          </w:p>
        </w:tc>
      </w:tr>
      <w:tr w:rsidR="00C21869" w:rsidRPr="00DB7AF9" w14:paraId="07B8276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F87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E5E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КР20-27-7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F3F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Свердлення отворів в залізобетонних</w:t>
            </w:r>
          </w:p>
          <w:p w14:paraId="01B8EA4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конструкціях, діаметр отвору 60 мм, глибина</w:t>
            </w:r>
          </w:p>
          <w:p w14:paraId="2E01919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свердлення 200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62B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B45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0,88</w:t>
            </w:r>
          </w:p>
        </w:tc>
      </w:tr>
      <w:tr w:rsidR="00C21869" w:rsidRPr="00DB7AF9" w14:paraId="56E51CA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697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C62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КР20-27-8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9A0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 кожні 100 мм глибини свердлення понад</w:t>
            </w:r>
          </w:p>
          <w:p w14:paraId="54DD6ED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200 мм додавати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F59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604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-0,88</w:t>
            </w:r>
          </w:p>
        </w:tc>
      </w:tr>
      <w:tr w:rsidR="00C21869" w:rsidRPr="00DB7AF9" w14:paraId="52DB859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B1A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0BD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КР20-27-9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FFF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 кожні 40 мм діаметру отворів понад 60</w:t>
            </w:r>
          </w:p>
          <w:p w14:paraId="1CC8891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мм додавати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E3F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710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-0,88</w:t>
            </w:r>
          </w:p>
        </w:tc>
      </w:tr>
      <w:tr w:rsidR="00C21869" w:rsidRPr="00DB7AF9" w14:paraId="74C98BD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EBF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FF8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КР20-27-1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5C81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Свердлення отворів в цегляних стінах,</w:t>
            </w:r>
          </w:p>
          <w:p w14:paraId="2E0AC8B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товщина стін 0,5 цеглини, діаметр отвору до</w:t>
            </w:r>
          </w:p>
          <w:p w14:paraId="6EC2051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440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8FB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</w:t>
            </w:r>
          </w:p>
        </w:tc>
      </w:tr>
      <w:tr w:rsidR="00C21869" w:rsidRPr="00DB7AF9" w14:paraId="2CC9DCA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5BD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877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КБ9-49-1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04B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Ставлення болтів будівельних з гайками й</w:t>
            </w:r>
          </w:p>
          <w:p w14:paraId="578ACF4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шайбами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CF7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2D2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1,28</w:t>
            </w:r>
          </w:p>
        </w:tc>
      </w:tr>
      <w:tr w:rsidR="00C21869" w:rsidRPr="00DB7AF9" w14:paraId="04659B1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E48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F94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С111-1904-</w:t>
            </w: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А1 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7B7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Кронштейн Кр-2 (Анкер)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інд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D65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F46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128</w:t>
            </w:r>
          </w:p>
        </w:tc>
      </w:tr>
      <w:tr w:rsidR="00C21869" w:rsidRPr="00DB7AF9" w14:paraId="4C7E1F6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A29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320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КР11-54-4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444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захисної сітки на стелю</w:t>
            </w:r>
          </w:p>
          <w:p w14:paraId="5D0F57A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спортивної зали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6A0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3A0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1,584</w:t>
            </w:r>
          </w:p>
        </w:tc>
      </w:tr>
      <w:tr w:rsidR="00C21869" w:rsidRPr="00DB7AF9" w14:paraId="1FF856B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5E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6CD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С111-1781-А</w:t>
            </w:r>
          </w:p>
          <w:p w14:paraId="45C4DF2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D3F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Сітка поліпропіленова захисна, шнур 4,5 мм,</w:t>
            </w:r>
          </w:p>
          <w:p w14:paraId="3D1D09F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розмір комірки 100х100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FA4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B86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166,32</w:t>
            </w:r>
          </w:p>
        </w:tc>
      </w:tr>
      <w:tr w:rsidR="00C21869" w:rsidRPr="00DB7AF9" w14:paraId="055E064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F03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553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99DD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3. ДУШОВА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052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C6F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2B4B788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528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714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191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ПІДЛОГА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BBC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AA6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05180FF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7D5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03F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КР7-3-2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E02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Розбирання цементних плінтусів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C01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D5C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0,0894</w:t>
            </w:r>
          </w:p>
        </w:tc>
      </w:tr>
      <w:tr w:rsidR="00C21869" w:rsidRPr="00DB7AF9" w14:paraId="43244C2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B80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4A0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КР7-2-7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701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Розбирання покриттів підлог з керамічних</w:t>
            </w:r>
          </w:p>
          <w:p w14:paraId="4656019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плиток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F89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A6A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0,0474</w:t>
            </w:r>
          </w:p>
        </w:tc>
      </w:tr>
      <w:tr w:rsidR="00C21869" w:rsidRPr="00DB7AF9" w14:paraId="45CB4FF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4FA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D7A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КР7-2-8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C46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Розбирання цементних покриттів підлог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BAF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FA6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0,0474</w:t>
            </w:r>
          </w:p>
        </w:tc>
      </w:tr>
      <w:tr w:rsidR="00C21869" w:rsidRPr="00DB7AF9" w14:paraId="3B1C8C9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0F03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B88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КР2-1-3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4BE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Розбирання монолітних бетонних</w:t>
            </w:r>
          </w:p>
          <w:p w14:paraId="2709019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фундаментів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E72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787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0,7125</w:t>
            </w:r>
          </w:p>
        </w:tc>
      </w:tr>
      <w:tr w:rsidR="00C21869" w:rsidRPr="00DB7AF9" w14:paraId="5F49D26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D73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7E8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КР7-16-4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6B1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підстильного шару</w:t>
            </w:r>
          </w:p>
          <w:p w14:paraId="654F48D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бетонного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81E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083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0,5688</w:t>
            </w:r>
          </w:p>
        </w:tc>
      </w:tr>
      <w:tr w:rsidR="00C21869" w:rsidRPr="00DB7AF9" w14:paraId="5CD8A03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FB5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C90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КР20-15-8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6FD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Готування важкого бетону на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щебені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, клас</w:t>
            </w:r>
          </w:p>
          <w:p w14:paraId="142DD58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бетону В7,5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A11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C62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0,0058</w:t>
            </w:r>
          </w:p>
        </w:tc>
      </w:tr>
      <w:tr w:rsidR="00C21869" w:rsidRPr="00DB7AF9" w14:paraId="08F2627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DE2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A5D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КР7-17-1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B02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цементної стяжки</w:t>
            </w:r>
          </w:p>
          <w:p w14:paraId="6150A49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товщиною 20 мм по бетонній основі</w:t>
            </w:r>
          </w:p>
          <w:p w14:paraId="6DC6DA1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площею до 20 м2 (Загальною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50 мм,</w:t>
            </w:r>
          </w:p>
          <w:p w14:paraId="00A9AF2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вирівнювання поверхні під плитку)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216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A6B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0,0474</w:t>
            </w:r>
          </w:p>
        </w:tc>
      </w:tr>
      <w:tr w:rsidR="00C21869" w:rsidRPr="00DB7AF9" w14:paraId="4EB2162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0BA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195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КР7-17-9</w:t>
            </w:r>
          </w:p>
          <w:p w14:paraId="40366C0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578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 кожні 5 мм зміни товщини шару</w:t>
            </w:r>
          </w:p>
          <w:p w14:paraId="5A1705A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цементної стяжки додавати або</w:t>
            </w:r>
          </w:p>
          <w:p w14:paraId="40418EB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виключати (дод. 3 см, приведення до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50 мм)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332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6B7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0,0474</w:t>
            </w:r>
          </w:p>
        </w:tc>
      </w:tr>
      <w:tr w:rsidR="00C21869" w:rsidRPr="00DB7AF9" w14:paraId="69D1792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2F5B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8C7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КР20-17-19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022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Готування важких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кладкових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цементних</w:t>
            </w:r>
          </w:p>
          <w:p w14:paraId="4FAA4F7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розчинів, марка 150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51D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805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0,00242</w:t>
            </w:r>
          </w:p>
        </w:tc>
      </w:tr>
      <w:tr w:rsidR="00C21869" w:rsidRPr="00DB7AF9" w14:paraId="5B85174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BEC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BA2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КБ11-29-2</w:t>
            </w:r>
          </w:p>
          <w:p w14:paraId="42A74C4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2A4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покриттів з керамічних плиток</w:t>
            </w:r>
          </w:p>
          <w:p w14:paraId="7E3050C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на розчині із сухої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клеючої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суміші, кількість</w:t>
            </w:r>
          </w:p>
          <w:p w14:paraId="1E991AC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плиток в 1 м2 понад 7 до 12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D8D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0DB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0,0474</w:t>
            </w:r>
          </w:p>
        </w:tc>
      </w:tr>
      <w:tr w:rsidR="00C21869" w:rsidRPr="00DB7AF9" w14:paraId="7546D75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DB4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E5C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С111-256</w:t>
            </w:r>
          </w:p>
          <w:p w14:paraId="2981BDB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C93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Плитка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Cersanit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Milton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beige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29,8х29,8 см</w:t>
            </w:r>
          </w:p>
          <w:p w14:paraId="762BF66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6 мм)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D87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C5A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4,835</w:t>
            </w:r>
          </w:p>
        </w:tc>
      </w:tr>
      <w:tr w:rsidR="00C21869" w:rsidRPr="00DB7AF9" w14:paraId="0961983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CA2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C76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С1555-11</w:t>
            </w:r>
          </w:p>
          <w:p w14:paraId="5181A69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002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Клей для плитки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006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A75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24,648</w:t>
            </w:r>
          </w:p>
        </w:tc>
      </w:tr>
      <w:tr w:rsidR="00C21869" w:rsidRPr="00DB7AF9" w14:paraId="4042FDE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525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B89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С1600-59</w:t>
            </w:r>
          </w:p>
          <w:p w14:paraId="66AA530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08F3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Фуга для плитки (вологостійка)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BA2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3D5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2,152</w:t>
            </w:r>
          </w:p>
        </w:tc>
      </w:tr>
      <w:tr w:rsidR="00C21869" w:rsidRPr="00DB7AF9" w14:paraId="69666CA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9C2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3D9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С1545-279</w:t>
            </w:r>
          </w:p>
          <w:p w14:paraId="1356C27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203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Хрестики для плитки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7EB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416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0,3422</w:t>
            </w:r>
          </w:p>
        </w:tc>
      </w:tr>
      <w:tr w:rsidR="00C21869" w:rsidRPr="00DB7AF9" w14:paraId="49FCBC6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1BB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006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C08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СТІНИ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6CC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4DC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67DC599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D2F3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B24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КР11-50-2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484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Відбивання штукатурки по цеглі та бетону зі</w:t>
            </w:r>
          </w:p>
          <w:p w14:paraId="274BD15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стін та стель, площа відбивання в одному</w:t>
            </w:r>
          </w:p>
          <w:p w14:paraId="22AB97E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місці більше 5 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5ED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795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0,2752</w:t>
            </w:r>
          </w:p>
        </w:tc>
      </w:tr>
      <w:tr w:rsidR="00C21869" w:rsidRPr="00DB7AF9" w14:paraId="05D55C6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DA0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5F7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КР11-26-3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1E8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штукатурення поверхонь стін</w:t>
            </w:r>
          </w:p>
          <w:p w14:paraId="6846960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всередені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будівлі цементно-вапняним або</w:t>
            </w:r>
          </w:p>
          <w:p w14:paraId="76F795F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цементним розчином по каменю та бетону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05E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85F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0,2752</w:t>
            </w:r>
          </w:p>
        </w:tc>
      </w:tr>
      <w:tr w:rsidR="00C21869" w:rsidRPr="00DB7AF9" w14:paraId="3BC8507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737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A83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КБ15-25-2</w:t>
            </w:r>
          </w:p>
          <w:p w14:paraId="5EE96BB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43D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Облицювання поверхонь стін керамічними</w:t>
            </w:r>
          </w:p>
          <w:p w14:paraId="7F99319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плитками на розчині із сухої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клеючої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суміші,</w:t>
            </w:r>
          </w:p>
          <w:p w14:paraId="3310C34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число плиток в 1 м2 понад 7 до 12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541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575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0,2524</w:t>
            </w:r>
          </w:p>
        </w:tc>
      </w:tr>
      <w:tr w:rsidR="00C21869" w:rsidRPr="00DB7AF9" w14:paraId="13CEFBF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BC7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058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С111-256</w:t>
            </w:r>
          </w:p>
          <w:p w14:paraId="4ACE675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DB3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Плитка керамічна для стін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43F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228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25,4924</w:t>
            </w:r>
          </w:p>
        </w:tc>
      </w:tr>
      <w:tr w:rsidR="00C21869" w:rsidRPr="00DB7AF9" w14:paraId="6D63F22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524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567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С1555-11</w:t>
            </w:r>
          </w:p>
          <w:p w14:paraId="3E6DE3D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E70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Клей для плитки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B51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DF2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131,248</w:t>
            </w:r>
          </w:p>
        </w:tc>
      </w:tr>
      <w:tr w:rsidR="00C21869" w:rsidRPr="00DB7AF9" w14:paraId="4455FC0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75D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AC5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С1600-59</w:t>
            </w:r>
          </w:p>
          <w:p w14:paraId="2A74B9D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345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Фуга для плитки (вологостійка)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A3A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55F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11,43</w:t>
            </w:r>
          </w:p>
        </w:tc>
      </w:tr>
      <w:tr w:rsidR="00C21869" w:rsidRPr="00DB7AF9" w14:paraId="1923EC0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F4C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8A3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С1545-279</w:t>
            </w:r>
          </w:p>
          <w:p w14:paraId="61186F9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285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Хрестики для плитки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F4C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92F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1,8223</w:t>
            </w:r>
          </w:p>
        </w:tc>
      </w:tr>
      <w:tr w:rsidR="00C21869" w:rsidRPr="00DB7AF9" w14:paraId="2BDEAEF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EFD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958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С111-1844-1</w:t>
            </w:r>
          </w:p>
          <w:p w14:paraId="1E6E18C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E92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Кутик ПВХ з сіткою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323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7EF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</w:tr>
      <w:tr w:rsidR="00C21869" w:rsidRPr="00DB7AF9" w14:paraId="42FE8DE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FC2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084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КБ15-25-5</w:t>
            </w:r>
          </w:p>
          <w:p w14:paraId="7D8BA11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22D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Облицювання поверхонь колон</w:t>
            </w:r>
          </w:p>
          <w:p w14:paraId="5692604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керамічними плитками на розчині із сухої</w:t>
            </w:r>
          </w:p>
          <w:p w14:paraId="488388D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клеючої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суміші, число плиток в 1 м2 понад 7</w:t>
            </w:r>
          </w:p>
          <w:p w14:paraId="792550C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до 12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F19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DFF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0,0228</w:t>
            </w:r>
          </w:p>
        </w:tc>
      </w:tr>
      <w:tr w:rsidR="00C21869" w:rsidRPr="00DB7AF9" w14:paraId="0CB20A8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C79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669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С111-256</w:t>
            </w:r>
          </w:p>
          <w:p w14:paraId="396B537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486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Плитка керамічна для стін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96C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BBC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2,31</w:t>
            </w:r>
          </w:p>
        </w:tc>
      </w:tr>
      <w:tr w:rsidR="00C21869" w:rsidRPr="00DB7AF9" w14:paraId="2148B79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72A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82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239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С1555-11</w:t>
            </w:r>
          </w:p>
          <w:p w14:paraId="368E2BE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F54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Клей для плитки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220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247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11,856</w:t>
            </w:r>
          </w:p>
        </w:tc>
      </w:tr>
      <w:tr w:rsidR="00C21869" w:rsidRPr="00DB7AF9" w14:paraId="7449366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8EF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B6B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С1600-59</w:t>
            </w:r>
          </w:p>
          <w:p w14:paraId="7C392BE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16F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Фуга для плитки (вологостійка)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82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9D1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1,04</w:t>
            </w:r>
          </w:p>
        </w:tc>
      </w:tr>
      <w:tr w:rsidR="00C21869" w:rsidRPr="00DB7AF9" w14:paraId="4B5FD9A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F9B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E71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С1545-279</w:t>
            </w:r>
          </w:p>
          <w:p w14:paraId="4E86BEE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BA8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Хрестики для плитки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AA5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5DE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0,1646</w:t>
            </w:r>
          </w:p>
        </w:tc>
      </w:tr>
      <w:tr w:rsidR="00C21869" w:rsidRPr="00DB7AF9" w14:paraId="50B8E33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FC3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DA0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С111-1844-1</w:t>
            </w:r>
          </w:p>
          <w:p w14:paraId="7CF27D3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B4B3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Кутик ПВХ з сіткою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CCA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F68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C21869" w:rsidRPr="00DB7AF9" w14:paraId="5760E7E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B1D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69A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491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СТЕЛЯ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E95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D33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4E401AF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42D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1B5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КР12-65-14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802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Очищення вручну внутрішніх поверхонь</w:t>
            </w:r>
          </w:p>
          <w:p w14:paraId="7C3AC7D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стель від вапняної фарби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45B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8FE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0,0474</w:t>
            </w:r>
          </w:p>
        </w:tc>
      </w:tr>
      <w:tr w:rsidR="00C21869" w:rsidRPr="00DB7AF9" w14:paraId="16F1DCE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35F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780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КБ15-182-5</w:t>
            </w:r>
          </w:p>
          <w:p w14:paraId="4BD8BE4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38F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Шпаклювання стель шпаклівкою</w:t>
            </w:r>
          </w:p>
          <w:p w14:paraId="5DDAF68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модифікованою цементною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807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887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0,0474</w:t>
            </w:r>
          </w:p>
        </w:tc>
      </w:tr>
      <w:tr w:rsidR="00C21869" w:rsidRPr="00DB7AF9" w14:paraId="59A9712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439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F8D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С111-1624-1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A19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Ґрунтовка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вододисперсійна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СТ-17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8C0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B94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1,185</w:t>
            </w:r>
          </w:p>
        </w:tc>
      </w:tr>
      <w:tr w:rsidR="00C21869" w:rsidRPr="00DB7AF9" w14:paraId="1910145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738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E3A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С111-2015-3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778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Шпатлівка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полімерцементна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армована</w:t>
            </w:r>
          </w:p>
          <w:p w14:paraId="4EDF0A9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Ceresit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CT 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A07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E6D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5,688</w:t>
            </w:r>
          </w:p>
        </w:tc>
      </w:tr>
      <w:tr w:rsidR="00C21869" w:rsidRPr="00DB7AF9" w14:paraId="148297A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EFB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2C1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КБ15-182-7</w:t>
            </w:r>
          </w:p>
          <w:p w14:paraId="36D8F63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C55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Додавати на 1 мм зміни товщини</w:t>
            </w:r>
          </w:p>
          <w:p w14:paraId="6720A1B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шпаклювання стель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F6B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FFD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0,0474</w:t>
            </w:r>
          </w:p>
        </w:tc>
      </w:tr>
      <w:tr w:rsidR="00C21869" w:rsidRPr="00DB7AF9" w14:paraId="01D0451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8C2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8DA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С111-2015-3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553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Шпатлівка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полімерцементна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армована</w:t>
            </w:r>
          </w:p>
          <w:p w14:paraId="1D7434B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Ceresit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CT 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D46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77E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5,688</w:t>
            </w:r>
          </w:p>
        </w:tc>
      </w:tr>
      <w:tr w:rsidR="00C21869" w:rsidRPr="00DB7AF9" w14:paraId="032C736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4B7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914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КР12-49-6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B78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фарбування</w:t>
            </w:r>
          </w:p>
          <w:p w14:paraId="1885212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полівінілацетатними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водоемульсійними</w:t>
            </w:r>
          </w:p>
          <w:p w14:paraId="4656482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сумішами стель по збірних конструкціях,</w:t>
            </w:r>
          </w:p>
          <w:p w14:paraId="771B290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підготовлених під фарбування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E7F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952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0,0474</w:t>
            </w:r>
          </w:p>
        </w:tc>
      </w:tr>
      <w:tr w:rsidR="00C21869" w:rsidRPr="00DB7AF9" w14:paraId="1FA57C6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1083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4B5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C3C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4. ДВЕРНІ ПРОРІЗИ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0AA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50F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694D81E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953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421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КР6-14-1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11E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Знімання дверних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полотен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7E3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40D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0,0474</w:t>
            </w:r>
          </w:p>
        </w:tc>
      </w:tr>
      <w:tr w:rsidR="00C21869" w:rsidRPr="00DB7AF9" w14:paraId="2A084CF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2FD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47E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КР6-13-2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671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Демонтаж дверних коробок в кам'яних</w:t>
            </w:r>
          </w:p>
          <w:p w14:paraId="2DC6FF6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стінах з виламуванням чвертей у кладці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CE3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EB9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C21869" w:rsidRPr="00DB7AF9" w14:paraId="0B9C583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4C6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0F7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63E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ДВЕРІ ВХІДНІ</w:t>
            </w: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(Розміром 1420х2350 мм)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8C8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2CE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2F1E1B7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DAB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726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КБ10-28-3</w:t>
            </w:r>
          </w:p>
          <w:p w14:paraId="0DDDC3C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464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Заповнення дверних прорізів готовими</w:t>
            </w:r>
          </w:p>
          <w:p w14:paraId="5F116A0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дверними блоками площею більше 3 м2 з</w:t>
            </w:r>
          </w:p>
          <w:p w14:paraId="3A1DBD5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металопластику у кам'яних стінах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F69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EBD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0,0334</w:t>
            </w:r>
          </w:p>
        </w:tc>
      </w:tr>
      <w:tr w:rsidR="00C21869" w:rsidRPr="00DB7AF9" w14:paraId="4095E67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F94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AF6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С188888-</w:t>
            </w:r>
          </w:p>
          <w:p w14:paraId="22E3DCC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9AA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Піна монтажна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B78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C57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0,445</w:t>
            </w:r>
          </w:p>
        </w:tc>
      </w:tr>
      <w:tr w:rsidR="00C21869" w:rsidRPr="00DB7AF9" w14:paraId="36ED04E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DEE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6FC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С12-</w:t>
            </w:r>
          </w:p>
          <w:p w14:paraId="3979D97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00022-ИНБ</w:t>
            </w:r>
          </w:p>
          <w:p w14:paraId="1297AE1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E99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Дюбель 10х160 розпірний рамний з</w:t>
            </w:r>
          </w:p>
          <w:p w14:paraId="2AF6314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шурупом FCA-H нейлон 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1CD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A98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</w:tr>
      <w:tr w:rsidR="00C21869" w:rsidRPr="00DB7AF9" w14:paraId="359C73A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D50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243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С126-395-</w:t>
            </w:r>
          </w:p>
          <w:p w14:paraId="77D028E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</w:t>
            </w:r>
          </w:p>
          <w:p w14:paraId="07BEF42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215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Двері металопластикові розміром</w:t>
            </w:r>
          </w:p>
          <w:p w14:paraId="70CEBD6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1420х2350(h) mm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29B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C00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3C108B7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C6D4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81D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F23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ДВЕРІ ДУШОВОЇ</w:t>
            </w: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(Розміром 700х2000 мм)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05E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118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46850AE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0DC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51F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КБ10-28-1</w:t>
            </w:r>
          </w:p>
          <w:p w14:paraId="41F8BC2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2A8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Заповнення дверних прорізів готовими</w:t>
            </w:r>
          </w:p>
          <w:p w14:paraId="4AAB915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дверними блоками площею до 2 м2 з</w:t>
            </w:r>
          </w:p>
          <w:p w14:paraId="32F42EF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металопластику у кам'яних стінах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A56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610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0,014</w:t>
            </w:r>
          </w:p>
        </w:tc>
      </w:tr>
      <w:tr w:rsidR="00C21869" w:rsidRPr="00DB7AF9" w14:paraId="4B4F6F8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428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6C9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С188888-</w:t>
            </w:r>
          </w:p>
          <w:p w14:paraId="45B70A5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545D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Піна монтажна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EBF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B49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0,26</w:t>
            </w:r>
          </w:p>
        </w:tc>
      </w:tr>
      <w:tr w:rsidR="00C21869" w:rsidRPr="00DB7AF9" w14:paraId="0C13B73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8A5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5F4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С12-</w:t>
            </w:r>
          </w:p>
          <w:p w14:paraId="38A23D0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00022-ИНБ</w:t>
            </w:r>
          </w:p>
          <w:p w14:paraId="430BF05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E9D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Дюбель 10х160 розпірний рамний з</w:t>
            </w:r>
          </w:p>
          <w:p w14:paraId="6FE6BC1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шурупом FCA-H нейлон 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649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011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</w:tr>
      <w:tr w:rsidR="00C21869" w:rsidRPr="00DB7AF9" w14:paraId="70DE533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53A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20F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С126-395-</w:t>
            </w:r>
          </w:p>
          <w:p w14:paraId="62242C0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</w:t>
            </w:r>
          </w:p>
          <w:p w14:paraId="20B8EEA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DFF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Двері металопластикові розміром</w:t>
            </w:r>
          </w:p>
          <w:p w14:paraId="5048177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700х2000(h) mm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13E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DB5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5417537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CD1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7A8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27D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ІСНУЮЧІ ДВЕРІ</w:t>
            </w: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(Д-1, Д-2, Д-3)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4A8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504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3217D41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B5E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5FE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КР12-48-7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726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Покриття олійними або спиртовими лаками</w:t>
            </w:r>
          </w:p>
          <w:p w14:paraId="5F3E479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заповнень дверних прорізів по прооліфленій</w:t>
            </w:r>
          </w:p>
          <w:p w14:paraId="734E3C9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поверхні за 2 рази (з двох сторін)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053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9D7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0,15354</w:t>
            </w:r>
          </w:p>
        </w:tc>
      </w:tr>
      <w:tr w:rsidR="00C21869" w:rsidRPr="00DB7AF9" w14:paraId="177D8BF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45C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ABB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8AE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ГРАТИ, КРІПЛЕННЯ ТА ІНШЕ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CB8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495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2B22BD6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580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ECB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КР12-31-7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E2E9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Фарбування олійними сумішами за 2 рази</w:t>
            </w:r>
          </w:p>
          <w:p w14:paraId="176D82F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раніше пофарбованих металевих поверхонь</w:t>
            </w:r>
          </w:p>
          <w:p w14:paraId="5F44FA3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грат та огорож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FA2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B8D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</w:t>
            </w:r>
          </w:p>
        </w:tc>
      </w:tr>
      <w:tr w:rsidR="00C21869" w:rsidRPr="00DB7AF9" w14:paraId="6215F7B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8DB3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D3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4636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5. Прибирання приміщень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16C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A36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4821E58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E14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55E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КР20-36-1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7B8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Очищення приміщень від сміття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A02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647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0,0872</w:t>
            </w:r>
          </w:p>
        </w:tc>
      </w:tr>
      <w:tr w:rsidR="00C21869" w:rsidRPr="00DB7AF9" w14:paraId="5DC7744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0E2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471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КР20-40-1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EB1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Навантаження сміття вручну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970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170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8,72</w:t>
            </w:r>
          </w:p>
        </w:tc>
      </w:tr>
      <w:tr w:rsidR="00C21869" w:rsidRPr="00DB7AF9" w14:paraId="3DF50BE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566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107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BD7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С311-3-М</w:t>
            </w:r>
          </w:p>
          <w:p w14:paraId="0A1E293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ED3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Перевезення сміття до 3 км (без урахування</w:t>
            </w:r>
          </w:p>
          <w:p w14:paraId="0438371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вартості навантажувальних робіт)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090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462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8,72</w:t>
            </w:r>
          </w:p>
        </w:tc>
      </w:tr>
      <w:tr w:rsidR="00C21869" w:rsidRPr="00DB7AF9" w14:paraId="522CFEE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A74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484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AA0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6. Спортивний інвентар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7BC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363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68D42F1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AD0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63E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КБ6-11-10</w:t>
            </w:r>
          </w:p>
          <w:p w14:paraId="7F61222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.=0,7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1E5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(Демонтаж) Установлення закладних</w:t>
            </w:r>
          </w:p>
          <w:p w14:paraId="77BD00E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деталей вагою понад 20 кг (Демонтаж</w:t>
            </w:r>
          </w:p>
          <w:p w14:paraId="28D9C62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додаткових бічних баскетбольних щитків 6 шт.)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FE1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9BF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</w:t>
            </w:r>
          </w:p>
        </w:tc>
      </w:tr>
      <w:tr w:rsidR="00C21869" w:rsidRPr="00DB7AF9" w14:paraId="102DE86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6A5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65C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КБ6-11-10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D15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закладних деталей вагою</w:t>
            </w:r>
          </w:p>
          <w:p w14:paraId="00180A7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понад 20 кг (Монтаж баскетбольних щитків)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52F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87C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</w:t>
            </w:r>
          </w:p>
        </w:tc>
      </w:tr>
      <w:tr w:rsidR="00C21869" w:rsidRPr="00DB7AF9" w14:paraId="25580A8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A9D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383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550101-32-Н1 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FFD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Баскетбольний щит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Lux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112 на металевому</w:t>
            </w:r>
          </w:p>
          <w:p w14:paraId="57F5646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каркасі з кошиком і сіткою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649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A06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</w:tr>
      <w:tr w:rsidR="00C21869" w:rsidRPr="00DB7AF9" w14:paraId="4BE84CA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C46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F04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КБ6-11-10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782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закладних деталей вагою</w:t>
            </w:r>
          </w:p>
          <w:p w14:paraId="7CA98DD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понад 20 кг (Монтаж баскетбольних щитків)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3C2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F77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</w:t>
            </w:r>
          </w:p>
        </w:tc>
      </w:tr>
      <w:tr w:rsidR="00C21869" w:rsidRPr="00DB7AF9" w14:paraId="34043D0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12D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957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</w:t>
            </w:r>
          </w:p>
          <w:p w14:paraId="5EFB099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72-А1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B0F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Шведська стінка з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турником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ARTIKOS</w:t>
            </w:r>
          </w:p>
          <w:p w14:paraId="7F0DC0E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посилена біла з чорними елементами Код: K-2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619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D70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3798355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1D6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A22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B8C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Локальний кошторис №02-02-02</w:t>
            </w:r>
          </w:p>
          <w:p w14:paraId="6E8F334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на ЕЛЕКТРО-ТЕХНІЧНІ РІШЕННЯ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499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159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C21869" w:rsidRPr="00DB7AF9" w14:paraId="6140E13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8733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90A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7804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ED1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BE1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C21869" w:rsidRPr="00DB7AF9" w14:paraId="4B9A95F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82F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A16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F9A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1. ВНУТРІШНЄ ЕЛЕКТРОПОСТАЧАННЯ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8AE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B1B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C21869" w:rsidRPr="00DB7AF9" w14:paraId="4E43410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D7B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41E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EEA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ДЕМОНТАЖНІ РОБОТИ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301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ED3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C21869" w:rsidRPr="00DB7AF9" w14:paraId="0C36865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C42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A88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КМ8-599-1</w:t>
            </w:r>
          </w:p>
          <w:p w14:paraId="76B0705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.=0,3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0BB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(Демонтаж) Щиток освітлювальний, що</w:t>
            </w:r>
          </w:p>
          <w:p w14:paraId="6074DE8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установлюється розпірними дюбелями в</w:t>
            </w:r>
          </w:p>
          <w:p w14:paraId="7E895DE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ніші, маса щитка до 6 кг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024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D01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59F004D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100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536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КМ8-636-6</w:t>
            </w:r>
          </w:p>
          <w:p w14:paraId="00DD903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к </w:t>
            </w:r>
            <w:proofErr w:type="spellStart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дем</w:t>
            </w:r>
            <w:proofErr w:type="spellEnd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.=0,3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14A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(Демонтаж) Монтаж світильника або</w:t>
            </w:r>
          </w:p>
          <w:p w14:paraId="380F048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прожектора театрального </w:t>
            </w:r>
            <w:proofErr w:type="spellStart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потужністюдо</w:t>
            </w:r>
            <w:proofErr w:type="spellEnd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1 кВт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039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5DD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C21869" w:rsidRPr="00DB7AF9" w14:paraId="30335FF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1F4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57C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КР17-4-4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B3A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Демонтаж бра, плафонів (у душовій)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B38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77E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C21869" w:rsidRPr="00DB7AF9" w14:paraId="36AE4D4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3D0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100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КР17-4-3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195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Демонтаж світильників з лампами</w:t>
            </w:r>
          </w:p>
          <w:p w14:paraId="1473AE5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розжарювання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1EF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B28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</w:t>
            </w:r>
          </w:p>
        </w:tc>
      </w:tr>
      <w:tr w:rsidR="00C21869" w:rsidRPr="00DB7AF9" w14:paraId="6283622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F9D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341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КР17-4-1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929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Демонтаж вимикачів, розеток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AFC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6E1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0,09</w:t>
            </w:r>
          </w:p>
        </w:tc>
      </w:tr>
      <w:tr w:rsidR="00C21869" w:rsidRPr="00DB7AF9" w14:paraId="7026B12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8C8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AB0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КР17-1-2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D84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Демонтаж відкритої електропроводки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063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831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</w:t>
            </w:r>
          </w:p>
        </w:tc>
      </w:tr>
      <w:tr w:rsidR="00C21869" w:rsidRPr="00DB7AF9" w14:paraId="00FF906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C35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EEA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D8D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МОНТАЖНІ РОБОТИ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03C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DF4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28BA684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637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678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КМ8-599-1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A9A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Щиток освітлювальний, що установлюється</w:t>
            </w:r>
          </w:p>
          <w:p w14:paraId="559FA48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розпірними дюбелями в ніші, маса щитка до 6 кг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39E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974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037D760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1BB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2BB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С113-</w:t>
            </w:r>
          </w:p>
          <w:p w14:paraId="482C35C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2129-А1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81A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Щит освітлення ЩО, IP54 (Корпус</w:t>
            </w:r>
          </w:p>
          <w:p w14:paraId="3E3242B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металевий ЩРн-12з-0 74 У2 IP54, IEK)</w:t>
            </w:r>
          </w:p>
          <w:p w14:paraId="2935A9D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(розміром 330х240х120 мм)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5F2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02C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35A9FB1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82B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ECC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КМ8-525-1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BA4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Вимикач або перемикач пакетний у</w:t>
            </w:r>
          </w:p>
          <w:p w14:paraId="014E244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металевій оболонці з кількістю затискачів</w:t>
            </w:r>
          </w:p>
          <w:p w14:paraId="2DD2C1B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для підключення до 9, що установлюється</w:t>
            </w:r>
          </w:p>
          <w:p w14:paraId="095F328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 конструкції на стіні або колоні, струм до  25 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186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021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</w:tr>
      <w:tr w:rsidR="00C21869" w:rsidRPr="00DB7AF9" w14:paraId="613C761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A10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E75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С1547-16-</w:t>
            </w:r>
          </w:p>
          <w:p w14:paraId="00C6748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584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Ввідний автомат, Ін=16А, 1ф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Resi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MCB</w:t>
            </w:r>
          </w:p>
          <w:p w14:paraId="0F54719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R9F12116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Schneider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Electric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6BF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F92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61A8449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070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6E7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С1547-16-А1</w:t>
            </w:r>
          </w:p>
          <w:p w14:paraId="4E8D996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2F7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Автомат, Ін=10А, 1ф,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Resi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MCB R9F12110</w:t>
            </w:r>
          </w:p>
          <w:p w14:paraId="11814F7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Schneider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Electric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2A2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BEB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</w:tr>
      <w:tr w:rsidR="00C21869" w:rsidRPr="00DB7AF9" w14:paraId="2B133BA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7EB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041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С126-</w:t>
            </w:r>
          </w:p>
          <w:p w14:paraId="6862FF7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1279-А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48C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Шина нульова 6х9 мм 12 отворів з</w:t>
            </w:r>
          </w:p>
          <w:p w14:paraId="4EC7DE3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ізолятором ВС-512 (АСКО)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FC9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0CC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41A0D46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BF4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98D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С126-1279-А</w:t>
            </w:r>
          </w:p>
          <w:p w14:paraId="6F4DB46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42D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Шина заземлення 10 отворів з ізолятором,</w:t>
            </w:r>
          </w:p>
          <w:p w14:paraId="4B830C9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ШНИ-8х12-10-КС-Ж (ІЕК)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CD5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EC8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4925599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339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74C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КМ10-309-2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14B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Реле, установлюване на пультах і панелях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A3D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4B4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234BA85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4F7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6E9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С1547-12-А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4EB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Диференційне реле Ін=16А, 1ф Resi9 MCBO</w:t>
            </w:r>
          </w:p>
          <w:p w14:paraId="61B04F2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R9D256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Schneider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Electric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0CA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C7D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61C6FD2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65BB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730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КМ8-593-6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A0F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Світильник для ламп розжарювання</w:t>
            </w:r>
          </w:p>
          <w:p w14:paraId="2E312FB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стельовий або настінний з кріпленням</w:t>
            </w:r>
          </w:p>
          <w:p w14:paraId="30015EF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гвинтами для приміщень з нормальними</w:t>
            </w:r>
          </w:p>
          <w:p w14:paraId="3FA52CD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умовами середовища, одноламповий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A27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0E4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0,12</w:t>
            </w:r>
          </w:p>
        </w:tc>
      </w:tr>
      <w:tr w:rsidR="00C21869" w:rsidRPr="00DB7AF9" w14:paraId="5C9C950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834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5C7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С1547-7</w:t>
            </w:r>
          </w:p>
          <w:p w14:paraId="00A1008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073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Світильник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світдлодіодний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для спортзалу</w:t>
            </w:r>
          </w:p>
          <w:p w14:paraId="122AA53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MG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Sport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Heavy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1200x200x60 мм 120 Вт</w:t>
            </w:r>
          </w:p>
          <w:p w14:paraId="09112B4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Білий (8365)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767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C97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</w:tr>
      <w:tr w:rsidR="00C21869" w:rsidRPr="00DB7AF9" w14:paraId="3930860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DDC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FA4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КМ8-593-11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1C1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Світильник для ламп розжарювання</w:t>
            </w:r>
          </w:p>
          <w:p w14:paraId="4BDD248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світловий настінний покажчик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187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8E0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</w:t>
            </w:r>
          </w:p>
        </w:tc>
      </w:tr>
      <w:tr w:rsidR="00C21869" w:rsidRPr="00DB7AF9" w14:paraId="220CA44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368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875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С1547-7</w:t>
            </w:r>
          </w:p>
          <w:p w14:paraId="5DF11ED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237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Світильник НПП-1302 (ІЕК)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BF5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D1F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C21869" w:rsidRPr="00DB7AF9" w14:paraId="1C54A78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36C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056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С118-80</w:t>
            </w:r>
          </w:p>
          <w:p w14:paraId="37B128D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885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Лампа LED ALFA A60 шар 20 Вт, 230В,</w:t>
            </w:r>
          </w:p>
          <w:p w14:paraId="051328F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4000К, Е27, LLA-A60-20-230-40-E27 (ІЕК)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E19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10шт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ADA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</w:t>
            </w:r>
          </w:p>
        </w:tc>
      </w:tr>
      <w:tr w:rsidR="00C21869" w:rsidRPr="00DB7AF9" w14:paraId="28D8328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C70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4C9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КМ8-593-11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BF7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Світильник для ламп розжарювання</w:t>
            </w:r>
          </w:p>
          <w:p w14:paraId="53A892D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світловий настінний покажчик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4FE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110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C21869" w:rsidRPr="00DB7AF9" w14:paraId="5F4A6E5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78B3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2BD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С1547-7</w:t>
            </w:r>
          </w:p>
          <w:p w14:paraId="199BB58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5DB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Аварійний світильник ВИХІД, 220В, IP65,</w:t>
            </w:r>
          </w:p>
          <w:p w14:paraId="680A603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ДБО02ВСП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Violux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DCB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73C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63A7E21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B94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939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КМ8-593-18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FE4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Світильники для ламп розжарювання на</w:t>
            </w:r>
          </w:p>
          <w:p w14:paraId="5D7923D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кронштейнах по стінах і стелях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C97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DCA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</w:t>
            </w:r>
          </w:p>
        </w:tc>
      </w:tr>
      <w:tr w:rsidR="00C21869" w:rsidRPr="00DB7AF9" w14:paraId="46309AE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69B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9DD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С1547-7</w:t>
            </w:r>
          </w:p>
          <w:p w14:paraId="7ACF896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88F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Світильник накладний 600*600, 48W 6400K</w:t>
            </w:r>
          </w:p>
          <w:p w14:paraId="6F5111B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чорний, SMD LED PULSAR-48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Horoz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Electric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9D3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BA5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C21869" w:rsidRPr="00DB7AF9" w14:paraId="109F9D1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8154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5A5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КМ8-591-1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B75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Вимикач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одноклавішний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незаглибленого</w:t>
            </w:r>
          </w:p>
          <w:p w14:paraId="6580076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типу при відкритій проводці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097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9DD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0,09</w:t>
            </w:r>
          </w:p>
        </w:tc>
      </w:tr>
      <w:tr w:rsidR="00C21869" w:rsidRPr="00DB7AF9" w14:paraId="43F8BA2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60D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769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С1547-6</w:t>
            </w:r>
          </w:p>
          <w:p w14:paraId="27027DA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505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Вимикач 1-клавішний, зовнішній, IP44,</w:t>
            </w:r>
          </w:p>
          <w:p w14:paraId="78C38C3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WDE000510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Schneider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Electric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466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428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</w:tr>
      <w:tr w:rsidR="00C21869" w:rsidRPr="00DB7AF9" w14:paraId="4B6278E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C38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103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КМ8-591-8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09F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Розетка штепсельна незаглибленого типу</w:t>
            </w:r>
          </w:p>
          <w:p w14:paraId="00EAD3E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при відкритій проводці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D49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0A2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C21869" w:rsidRPr="00DB7AF9" w14:paraId="2BC0621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08D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E30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С113-2106-А1 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184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Розетка декоративна пластмасова подвійна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47C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B40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3E8086C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743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08C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КБ21-12-2</w:t>
            </w:r>
          </w:p>
          <w:p w14:paraId="29BB0AF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7AD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Прокладання коробів пластикових (з</w:t>
            </w:r>
          </w:p>
          <w:p w14:paraId="0C3797C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риштувань)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0D0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87D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1,35</w:t>
            </w:r>
          </w:p>
        </w:tc>
      </w:tr>
      <w:tr w:rsidR="00C21869" w:rsidRPr="00DB7AF9" w14:paraId="76C6511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C4C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03F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4F6205F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1722-А1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5EC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Кабельний канал білий 12х12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Standart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Sokol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B88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468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135</w:t>
            </w:r>
          </w:p>
        </w:tc>
      </w:tr>
      <w:tr w:rsidR="00C21869" w:rsidRPr="00DB7AF9" w14:paraId="6D3F512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198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1E9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КМ8-147-1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AE6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Кабель до 35 кВ, що прокладається по</w:t>
            </w:r>
          </w:p>
          <w:p w14:paraId="205C383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установлених конструкціях і лотках з</w:t>
            </w:r>
          </w:p>
          <w:p w14:paraId="0CE5D35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кріпленням на поворотах і в кінці траси,</w:t>
            </w:r>
          </w:p>
          <w:p w14:paraId="67E8F13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маса 1 м до 1 кг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B18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87F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2,15</w:t>
            </w:r>
          </w:p>
        </w:tc>
      </w:tr>
      <w:tr w:rsidR="00C21869" w:rsidRPr="00DB7AF9" w14:paraId="79D44B1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C64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40D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С1545-</w:t>
            </w:r>
          </w:p>
          <w:p w14:paraId="10DE7B4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183-АА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151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Кабель 3х1.5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ввгнгд-ls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гост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16442-80)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7D2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506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195</w:t>
            </w:r>
          </w:p>
        </w:tc>
      </w:tr>
      <w:tr w:rsidR="00C21869" w:rsidRPr="00DB7AF9" w14:paraId="39AE59D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C31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2E6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С1545-183-АА 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337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Кабель 3х2.5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ввгнгд-ls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гост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16442-80)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24B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F9F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</w:tr>
      <w:tr w:rsidR="00C21869" w:rsidRPr="00DB7AF9" w14:paraId="186F7C8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764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AF4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D10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Локальний кошторис №02-02-03</w:t>
            </w:r>
          </w:p>
          <w:p w14:paraId="3A1C9C6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на ВОДОПРОВІД ТА КАНАЛІЗАЦІЯ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6D4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A77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C21869" w:rsidRPr="00DB7AF9" w14:paraId="5484BB0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7AB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D4B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2B3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1. Водопостачання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132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C8A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C21869" w:rsidRPr="00DB7AF9" w14:paraId="21F8735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D784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84C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КР15-16-3</w:t>
            </w:r>
          </w:p>
          <w:p w14:paraId="17316A2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.=0,4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580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(Демонтаж) Під'єднання нових ділянок</w:t>
            </w:r>
          </w:p>
          <w:p w14:paraId="03B8483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трубопроводу до існуючих мереж</w:t>
            </w:r>
          </w:p>
          <w:p w14:paraId="4FB7609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водопостачання чи опалення діаметром 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547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74F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5BFE278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8B6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788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E74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Демонтаж змішувачів (із збереженням</w:t>
            </w:r>
          </w:p>
          <w:p w14:paraId="1D6C670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матеріалу)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5D3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19D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C21869" w:rsidRPr="00DB7AF9" w14:paraId="65AC84F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E2A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F9E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F9D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Демонтаж раковин [умивальників] (із</w:t>
            </w:r>
          </w:p>
          <w:p w14:paraId="3C10838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збереженням матеріалу)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898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100к-т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23E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C21869" w:rsidRPr="00DB7AF9" w14:paraId="0E06B09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254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955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КР15-19-1</w:t>
            </w:r>
          </w:p>
          <w:p w14:paraId="4D144EC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.=0,4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DAC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(Демонтаж) Прокладання трубопроводів</w:t>
            </w:r>
          </w:p>
          <w:p w14:paraId="7DBC87E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водопостачання з труб поліетиленових</w:t>
            </w:r>
          </w:p>
          <w:p w14:paraId="44B72AF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[поліпропіленових] напірних діаметром 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5BD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0DB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C21869" w:rsidRPr="00DB7AF9" w14:paraId="7CFBA9F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CC8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177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КР15-19-1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F1D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Прокладання трубопроводів</w:t>
            </w:r>
          </w:p>
          <w:p w14:paraId="060689E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водопостачання з труб поліетиленових</w:t>
            </w:r>
          </w:p>
          <w:p w14:paraId="43E4C01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[поліпропіленових] напірних діаметром 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875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312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0,18</w:t>
            </w:r>
          </w:p>
        </w:tc>
      </w:tr>
      <w:tr w:rsidR="00C21869" w:rsidRPr="00DB7AF9" w14:paraId="0A29151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111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C85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С113-1681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760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Труби поліпропіленові PN 16 для теплої і</w:t>
            </w:r>
          </w:p>
          <w:p w14:paraId="24E0712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холодної води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20х2,8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4B0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EFB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</w:tr>
      <w:tr w:rsidR="00C21869" w:rsidRPr="00DB7AF9" w14:paraId="288E7D1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119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69F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С113-1705</w:t>
            </w:r>
          </w:p>
          <w:p w14:paraId="6511B9F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301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Коліно PPR PN 16,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20 мм, 90°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EFD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48E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C21869" w:rsidRPr="00DB7AF9" w14:paraId="6FD815A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C30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B2D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С113-1737</w:t>
            </w:r>
          </w:p>
          <w:p w14:paraId="5BA6DCA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05F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Трійник PPR PN 16,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20 мм, 90°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25B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5B1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C21869" w:rsidRPr="00DB7AF9" w14:paraId="5DCDCF2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D6D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36B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С111-1867</w:t>
            </w:r>
          </w:p>
          <w:p w14:paraId="1A3F172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FDE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Кріплення труб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20 мм (одинарні)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318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AF8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70122B6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06FB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9AE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С111-1867</w:t>
            </w:r>
          </w:p>
          <w:p w14:paraId="069D9A5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B56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Кріплення труб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20 мм (подвійні)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B93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49A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</w:tr>
      <w:tr w:rsidR="00C21869" w:rsidRPr="00DB7AF9" w14:paraId="7046BB6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885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A34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КР3-25-6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0E8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Пробивання отворів діаметром понад 25 мм</w:t>
            </w:r>
          </w:p>
          <w:p w14:paraId="0F33BB3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 цегляних стінах при товщині стіни в 1</w:t>
            </w:r>
          </w:p>
          <w:p w14:paraId="4EA2F27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цеглину вручну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C13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отв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D3E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</w:t>
            </w:r>
          </w:p>
        </w:tc>
      </w:tr>
      <w:tr w:rsidR="00C21869" w:rsidRPr="00DB7AF9" w14:paraId="185B2B0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35A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722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КБ6-11-7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F88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закладних деталей вагою</w:t>
            </w:r>
          </w:p>
          <w:p w14:paraId="7BE8EDC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 5 кг (ст. труб - гільз)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58B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3C5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0,001548</w:t>
            </w:r>
          </w:p>
        </w:tc>
      </w:tr>
      <w:tr w:rsidR="00C21869" w:rsidRPr="00DB7AF9" w14:paraId="7BCA23C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3E9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929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С1545-35-</w:t>
            </w:r>
          </w:p>
          <w:p w14:paraId="204122B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</w:t>
            </w:r>
          </w:p>
          <w:p w14:paraId="7DDC9B7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1DA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Гільза ст. з труб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32,0х3,0 мм, l=180 мм</w:t>
            </w:r>
          </w:p>
          <w:p w14:paraId="03EC19F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(m=0,387 кг)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BB3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160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C21869" w:rsidRPr="00DB7AF9" w14:paraId="3D7ED28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4DF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8BC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КР15-32-6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B1C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умивальників одиночних з</w:t>
            </w:r>
          </w:p>
          <w:p w14:paraId="3F2300A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підведенням холодної та гарячої води</w:t>
            </w:r>
          </w:p>
          <w:p w14:paraId="3CDBD22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(раніше демонтованого змішувача і умивальника)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7F8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10к-т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676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C21869" w:rsidRPr="00DB7AF9" w14:paraId="3BD8580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8B7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4EE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С111-1867</w:t>
            </w:r>
          </w:p>
          <w:p w14:paraId="22E467A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938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Кріплення для умивальника (комплект)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EF9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50E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11DFB92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C9D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649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С1630-973</w:t>
            </w:r>
          </w:p>
          <w:p w14:paraId="6AB3C77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A6F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Шланг нержавіюча сталь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Solomon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1/2"х1/2"</w:t>
            </w:r>
          </w:p>
          <w:p w14:paraId="70CD85A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ВВ HS30 0,7 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764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BD1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73D9A4B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D86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BFB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КР15-33-3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9B7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змішувачів (Душового)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B86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827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C21869" w:rsidRPr="00DB7AF9" w14:paraId="0E9618B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E56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946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С130-623</w:t>
            </w:r>
          </w:p>
          <w:p w14:paraId="43CC147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1C0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Душовий комплект з душовою штангою</w:t>
            </w:r>
          </w:p>
          <w:p w14:paraId="01AE6AB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Cersanit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SENTI хром S951-020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ECB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9E8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489E7E5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6B44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E56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КР15-16-3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324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Під'єднання нових ділянок трубопроводу до</w:t>
            </w:r>
          </w:p>
          <w:p w14:paraId="2A1DCA0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існуючих мереж водопостачання чи</w:t>
            </w:r>
          </w:p>
          <w:p w14:paraId="53DC282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опалення діаметром 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A0E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DED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1E85854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140B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9B9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1FD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2. Каналізація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2E9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01E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78C4503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1184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B4F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КР15-3-3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600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Демонтаж унітазів зі змивними бачками (із</w:t>
            </w:r>
          </w:p>
          <w:p w14:paraId="1B6D14F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збереженням матеріалу)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C79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100к-т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911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C21869" w:rsidRPr="00DB7AF9" w14:paraId="49F8DD3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34D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9E8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КР15-18-2</w:t>
            </w:r>
          </w:p>
          <w:p w14:paraId="29DCB39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.=0,4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FFE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(Демонтаж) Прокладання трубопроводів</w:t>
            </w:r>
          </w:p>
          <w:p w14:paraId="297F018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каналізації з поліетиленових труб діаметром</w:t>
            </w:r>
          </w:p>
          <w:p w14:paraId="086B5B8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698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886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0,008</w:t>
            </w:r>
          </w:p>
        </w:tc>
      </w:tr>
      <w:tr w:rsidR="00C21869" w:rsidRPr="00DB7AF9" w14:paraId="43F6DA4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56BB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418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КР20-25-13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28E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Пробивання отворів глибиною 100 мм,</w:t>
            </w:r>
          </w:p>
          <w:p w14:paraId="3FBC692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перерізом 200х200 мм в залізобетонних та</w:t>
            </w:r>
          </w:p>
          <w:p w14:paraId="3A1BF13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бетонних стінах та підлогах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925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97A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C21869" w:rsidRPr="00DB7AF9" w14:paraId="5046A08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ED1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7B4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КР15-18-2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410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Прокладання трубопроводів каналізації з</w:t>
            </w:r>
          </w:p>
          <w:p w14:paraId="78B5AB1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поліетиленових труб діаметром 100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B9F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6D1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C21869" w:rsidRPr="00DB7AF9" w14:paraId="4BFEDA0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774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874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С113-1451</w:t>
            </w:r>
          </w:p>
          <w:p w14:paraId="3DC5CBD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EC8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Труба пластмасова каналізаційна типу ПВХ,</w:t>
            </w:r>
          </w:p>
          <w:p w14:paraId="2B6375F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діам.110х3,2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7CA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AAF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36F72C1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4A9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48B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С113-1457</w:t>
            </w:r>
          </w:p>
          <w:p w14:paraId="6E6192F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B23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Трійник для внутрішньої каналізації 90°,</w:t>
            </w:r>
          </w:p>
          <w:p w14:paraId="7C74F9D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діам.110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863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2B2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7061565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24E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BAD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С113-1478</w:t>
            </w:r>
          </w:p>
          <w:p w14:paraId="68B1B80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AA0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Ревізія для внутрішньої каналізації 90°,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  <w:p w14:paraId="2C9FAA7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DF9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4C5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09CFEF7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172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15F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С113-1484</w:t>
            </w:r>
          </w:p>
          <w:p w14:paraId="418F0E1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DAD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Редукція для внутрішньої каналізації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  <w:p w14:paraId="7603D99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110/50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841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9D1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7550692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C68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080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КБ6-11-7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071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закладних деталей вагою</w:t>
            </w:r>
          </w:p>
          <w:p w14:paraId="4CC42F4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 5 кг (ст. труб - гільз)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ACA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782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0,00229</w:t>
            </w:r>
          </w:p>
        </w:tc>
      </w:tr>
      <w:tr w:rsidR="00C21869" w:rsidRPr="00DB7AF9" w14:paraId="79CECBD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CA9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351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С1545-35-</w:t>
            </w:r>
          </w:p>
          <w:p w14:paraId="4E3E51B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 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559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Гільза ст. з труб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133,0х4,0 мм, l=180</w:t>
            </w:r>
          </w:p>
          <w:p w14:paraId="6B2B4A5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мм (m=2,29 кг)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D16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637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5FCC51F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910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B40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КР15-18-1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2FE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Прокладання трубопроводів каналізації з</w:t>
            </w:r>
          </w:p>
          <w:p w14:paraId="1B4FF72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поліетиленових труб діаметром 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44E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DC9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C21869" w:rsidRPr="00DB7AF9" w14:paraId="1FBA3E3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504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C4A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С113-1451</w:t>
            </w:r>
          </w:p>
          <w:p w14:paraId="2D1658B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5B3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Труба для внутрішньої каналізації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  <w:p w14:paraId="5E99097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50x20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4AA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EC9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2D60226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B57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AA1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С113-1466-1</w:t>
            </w:r>
          </w:p>
          <w:p w14:paraId="63A6363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60C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Коліно каналізаційне, діам.50 мм / 90°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7DB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DEE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27E06F5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CB5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ED8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КР15-32-11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259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трапів діаметром 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1D3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10к-т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E7D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C21869" w:rsidRPr="00DB7AF9" w14:paraId="0F95BDF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FC1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6FE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С130-635</w:t>
            </w:r>
          </w:p>
          <w:p w14:paraId="1AD2A1F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D2B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Каналізаційний трап ITAL IT03-FT01/500B,</w:t>
            </w:r>
          </w:p>
          <w:p w14:paraId="7DEFEF2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лінійний, комбінований затвор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87B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10D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6632008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10A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125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КР15-34-1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541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унітазів з безпосередньо</w:t>
            </w:r>
          </w:p>
          <w:p w14:paraId="2149320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приєднаним бачком (раніше демонтованого)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D0D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10к-т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BEF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C21869" w:rsidRPr="00DB7AF9" w14:paraId="5F58E0B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1A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93A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С1630-973</w:t>
            </w:r>
          </w:p>
          <w:p w14:paraId="6554E0F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0F0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Шланг нержавіюча сталь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Solomon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1/2"х1/2"</w:t>
            </w:r>
          </w:p>
          <w:p w14:paraId="3518CC0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ВВ HS30 0,7 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D06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F18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2989ED6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E044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8B9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С1630-973</w:t>
            </w:r>
          </w:p>
          <w:p w14:paraId="45C1CF2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3CC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Гофра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для унітазу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Kroner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KRP — GA110P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11B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38E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3D2A753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63F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B2E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КР15-28-2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EAA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Врізування в діючі внутрішні мережі</w:t>
            </w:r>
          </w:p>
          <w:p w14:paraId="467B203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трубопроводів каналізації діаметром 100</w:t>
            </w:r>
          </w:p>
          <w:p w14:paraId="7C8F428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мм (Приєднання)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2F5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93F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6F546F1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AC8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A60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C16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3. Допоміжні роботи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31E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7E0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058A659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CD2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49B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КР7-2-7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486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Розбирання покриттів підлог з керамічних</w:t>
            </w:r>
          </w:p>
          <w:p w14:paraId="5470629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плиток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15C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269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0,004</w:t>
            </w:r>
          </w:p>
        </w:tc>
      </w:tr>
      <w:tr w:rsidR="00C21869" w:rsidRPr="00DB7AF9" w14:paraId="30FFE19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7AA4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AEF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КБ11-29-2</w:t>
            </w:r>
          </w:p>
          <w:p w14:paraId="70BBD9F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D6F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покриттів з керамічних плиток</w:t>
            </w:r>
          </w:p>
          <w:p w14:paraId="2890BB1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на розчині із сухої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клеючої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суміші, кількість</w:t>
            </w:r>
          </w:p>
          <w:p w14:paraId="5366053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плиток в 1 м2 понад 7 до 12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1BF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1FD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0,008</w:t>
            </w:r>
          </w:p>
        </w:tc>
      </w:tr>
      <w:tr w:rsidR="00C21869" w:rsidRPr="00DB7AF9" w14:paraId="2C2F1A8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06D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4DA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С111-256</w:t>
            </w:r>
          </w:p>
          <w:p w14:paraId="4F8500E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1DF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Плитка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Cersanit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Milton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beige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29,8х29,8 см</w:t>
            </w:r>
          </w:p>
          <w:p w14:paraId="4066C04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6 мм)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3FA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042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0,816</w:t>
            </w:r>
          </w:p>
        </w:tc>
      </w:tr>
      <w:tr w:rsidR="00C21869" w:rsidRPr="00DB7AF9" w14:paraId="6804721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FA1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30C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С1555-11</w:t>
            </w:r>
          </w:p>
          <w:p w14:paraId="3E3F15C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C10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Клей для плитки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94D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B70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4,16</w:t>
            </w:r>
          </w:p>
        </w:tc>
      </w:tr>
      <w:tr w:rsidR="00C21869" w:rsidRPr="00DB7AF9" w14:paraId="02010A4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C17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43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9A6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С1600-59</w:t>
            </w:r>
          </w:p>
          <w:p w14:paraId="05978FB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D8F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Фуга для плитки (вологостійка)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5CD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8D4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0,3632</w:t>
            </w:r>
          </w:p>
        </w:tc>
      </w:tr>
      <w:tr w:rsidR="00C21869" w:rsidRPr="00DB7AF9" w14:paraId="607CD1D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DFF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2F8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С1545-279</w:t>
            </w:r>
          </w:p>
          <w:p w14:paraId="34C9E16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1A9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Хрестики для плитки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E09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491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0,0578</w:t>
            </w:r>
          </w:p>
        </w:tc>
      </w:tr>
      <w:tr w:rsidR="00C21869" w:rsidRPr="00DB7AF9" w14:paraId="5688D3F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F594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0BC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КР20-36-1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AE8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Очищення приміщень від сміття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1CF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B29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0,062</w:t>
            </w:r>
          </w:p>
        </w:tc>
      </w:tr>
      <w:tr w:rsidR="00C21869" w:rsidRPr="00DB7AF9" w14:paraId="3400E6E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3D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44E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КР20-40-1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CD5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Навантаження сміття вручну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A61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F3F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6,2</w:t>
            </w:r>
          </w:p>
        </w:tc>
      </w:tr>
      <w:tr w:rsidR="00C21869" w:rsidRPr="00DB7AF9" w14:paraId="2BB930A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112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A17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С311-3-М</w:t>
            </w:r>
          </w:p>
          <w:p w14:paraId="20C52B9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873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Перевезення сміття до 3 км (без урахування</w:t>
            </w:r>
          </w:p>
          <w:p w14:paraId="05C0F02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вартості навантажувальних робіт)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7B6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4FA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6,2</w:t>
            </w:r>
          </w:p>
        </w:tc>
      </w:tr>
      <w:tr w:rsidR="00C21869" w:rsidRPr="00DB7AF9" w14:paraId="61428F8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84B3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BCA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A67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Локальний кошторис №02-02-04</w:t>
            </w:r>
          </w:p>
          <w:p w14:paraId="4227F65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на ОПАЛЕННЯ І ВЕНТИЛЯЦІЯ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DEF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B43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C21869" w:rsidRPr="00DB7AF9" w14:paraId="5636F82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1D0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FC6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A0E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СПОРТИВНА ЗАЛА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D10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961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C21869" w:rsidRPr="00DB7AF9" w14:paraId="4002357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E8A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2B8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КР15-137-1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CFB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Заміна вентиляційних грат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E09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1E5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</w:t>
            </w:r>
          </w:p>
        </w:tc>
      </w:tr>
      <w:tr w:rsidR="00C21869" w:rsidRPr="00DB7AF9" w14:paraId="5EB21EE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CB8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F35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С111-1756</w:t>
            </w:r>
          </w:p>
          <w:p w14:paraId="32D37A5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191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Ґрати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Вентс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ОРГ 400х400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алюмін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DF3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4D3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</w:tr>
      <w:tr w:rsidR="00C21869" w:rsidRPr="00DB7AF9" w14:paraId="2DD98D6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81A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8F3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КР15-122-2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85E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грат жалюзійних сталевих з</w:t>
            </w:r>
          </w:p>
          <w:p w14:paraId="25D9916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вивірянням і закріпленням площею в світлі</w:t>
            </w:r>
          </w:p>
          <w:p w14:paraId="26AB4BB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понад 0,25 до 1 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B9F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грати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318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549B7FC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24C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910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С111-1756</w:t>
            </w:r>
          </w:p>
          <w:p w14:paraId="6E81552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59D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Ґрати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Вентс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ОРГ 400х400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алюмін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481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D8F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017CF4B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A4A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6C7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24F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ДУШОВА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B93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A0F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C21869" w:rsidRPr="00DB7AF9" w14:paraId="5B2B0AE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6AF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9F6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КР15-114-2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530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Розбирання сталевих повітроводів</w:t>
            </w:r>
          </w:p>
          <w:p w14:paraId="403B078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діаметром 320 мм, периметром 1000 мм з</w:t>
            </w:r>
          </w:p>
          <w:p w14:paraId="339D045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листової сталі товщиною до 0,9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55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9EB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</w:t>
            </w:r>
          </w:p>
        </w:tc>
      </w:tr>
      <w:tr w:rsidR="00C21869" w:rsidRPr="00DB7AF9" w14:paraId="04057A3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EE0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6AC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КР15-122-1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D47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грат жалюзійних сталевих з</w:t>
            </w:r>
          </w:p>
          <w:p w14:paraId="3F3CDAF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вивірянням і закріпленням площею в світлі</w:t>
            </w:r>
          </w:p>
          <w:p w14:paraId="1CA9803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 0,25 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835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грати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422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5AE9D3F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367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678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С111-1756</w:t>
            </w:r>
          </w:p>
          <w:p w14:paraId="62AA55A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C1C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Вентиляційна решітка 200х200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E96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1D8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</w:tbl>
    <w:p w14:paraId="6835F4F6" w14:textId="77777777" w:rsidR="00D422EB" w:rsidRPr="00DB7AF9" w:rsidRDefault="00D422EB" w:rsidP="00D422EB">
      <w:pPr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0586F91B" w14:textId="77777777" w:rsidR="00D422EB" w:rsidRDefault="00D422EB" w:rsidP="00D422EB">
      <w:pPr>
        <w:widowControl w:val="0"/>
        <w:tabs>
          <w:tab w:val="left" w:pos="9594"/>
        </w:tabs>
        <w:autoSpaceDE w:val="0"/>
        <w:autoSpaceDN w:val="0"/>
        <w:spacing w:after="0" w:line="240" w:lineRule="auto"/>
        <w:rPr>
          <w:b/>
          <w:iCs/>
          <w:caps/>
        </w:rPr>
      </w:pPr>
    </w:p>
    <w:p w14:paraId="260F2D8B" w14:textId="77777777" w:rsidR="00D422EB" w:rsidRDefault="00D422EB" w:rsidP="00D422E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  <w:caps/>
        </w:rPr>
      </w:pPr>
    </w:p>
    <w:p w14:paraId="2F52F1D5" w14:textId="77777777" w:rsidR="00D422EB" w:rsidRDefault="00D422EB" w:rsidP="00D422E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  <w:caps/>
        </w:rPr>
      </w:pPr>
    </w:p>
    <w:p w14:paraId="627F7301" w14:textId="77777777" w:rsidR="00D422EB" w:rsidRDefault="00D422EB" w:rsidP="00D422EB">
      <w:pPr>
        <w:rPr>
          <w:color w:val="FF0000"/>
        </w:rPr>
      </w:pPr>
    </w:p>
    <w:p w14:paraId="4E6BE57A" w14:textId="77777777" w:rsidR="00D422EB" w:rsidRDefault="00D422EB" w:rsidP="00D422EB">
      <w:pPr>
        <w:rPr>
          <w:color w:val="FF0000"/>
        </w:rPr>
      </w:pPr>
    </w:p>
    <w:p w14:paraId="1C4F4A52" w14:textId="77777777" w:rsidR="00D422EB" w:rsidRDefault="00D422EB" w:rsidP="00D422EB">
      <w:pPr>
        <w:rPr>
          <w:color w:val="FF0000"/>
        </w:rPr>
      </w:pPr>
    </w:p>
    <w:p w14:paraId="28E2ECD4" w14:textId="77777777" w:rsidR="00D422EB" w:rsidRDefault="00D422EB" w:rsidP="00D422EB">
      <w:pPr>
        <w:rPr>
          <w:color w:val="FF0000"/>
        </w:rPr>
      </w:pPr>
    </w:p>
    <w:p w14:paraId="24A44DF8" w14:textId="77777777" w:rsidR="00D422EB" w:rsidRPr="009D5E59" w:rsidRDefault="00D422EB" w:rsidP="00D422EB">
      <w:pPr>
        <w:rPr>
          <w:color w:val="FF0000"/>
        </w:rPr>
      </w:pPr>
    </w:p>
    <w:p w14:paraId="4E4FEB79" w14:textId="77777777" w:rsidR="00D422EB" w:rsidRPr="009D5E59" w:rsidRDefault="00D422EB" w:rsidP="00D422EB">
      <w:pPr>
        <w:rPr>
          <w:color w:val="FF0000"/>
        </w:rPr>
      </w:pPr>
    </w:p>
    <w:p w14:paraId="3D8E5556" w14:textId="77777777" w:rsidR="00D422EB" w:rsidRDefault="00D422E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D422EB" w:rsidSect="00C87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94CE8"/>
    <w:multiLevelType w:val="multilevel"/>
    <w:tmpl w:val="577E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86093A"/>
    <w:multiLevelType w:val="multilevel"/>
    <w:tmpl w:val="6F465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0FD4268"/>
    <w:multiLevelType w:val="multilevel"/>
    <w:tmpl w:val="9FD0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35C391E"/>
    <w:multiLevelType w:val="hybridMultilevel"/>
    <w:tmpl w:val="0096C8B4"/>
    <w:lvl w:ilvl="0" w:tplc="86004EDC">
      <w:start w:val="1"/>
      <w:numFmt w:val="bullet"/>
      <w:lvlText w:val="-"/>
      <w:lvlJc w:val="left"/>
      <w:pPr>
        <w:ind w:left="89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4" w15:restartNumberingAfterBreak="0">
    <w:nsid w:val="276A46C2"/>
    <w:multiLevelType w:val="multilevel"/>
    <w:tmpl w:val="669E5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40F8B"/>
    <w:multiLevelType w:val="hybridMultilevel"/>
    <w:tmpl w:val="DD2429A8"/>
    <w:lvl w:ilvl="0" w:tplc="30324052">
      <w:start w:val="1"/>
      <w:numFmt w:val="lowerRoman"/>
      <w:lvlText w:val="(%1)"/>
      <w:lvlJc w:val="left"/>
      <w:pPr>
        <w:ind w:left="14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CE43762"/>
    <w:multiLevelType w:val="hybridMultilevel"/>
    <w:tmpl w:val="D3D8BDFA"/>
    <w:lvl w:ilvl="0" w:tplc="C436FA0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plc="73F888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B265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7C20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EC69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F40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CD04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B2D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209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278467E"/>
    <w:multiLevelType w:val="hybridMultilevel"/>
    <w:tmpl w:val="4E8CBCBC"/>
    <w:lvl w:ilvl="0" w:tplc="27E01740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B40198"/>
    <w:multiLevelType w:val="hybridMultilevel"/>
    <w:tmpl w:val="00168A24"/>
    <w:lvl w:ilvl="0" w:tplc="0422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ACF4A536">
      <w:numFmt w:val="bullet"/>
      <w:lvlText w:val=""/>
      <w:lvlJc w:val="left"/>
      <w:pPr>
        <w:ind w:left="1397" w:hanging="360"/>
      </w:pPr>
      <w:rPr>
        <w:rFonts w:ascii="Wingdings" w:eastAsia="Times New Roman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0" w15:restartNumberingAfterBreak="0">
    <w:nsid w:val="45713AE4"/>
    <w:multiLevelType w:val="multilevel"/>
    <w:tmpl w:val="91F63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1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7C3F72"/>
    <w:multiLevelType w:val="multilevel"/>
    <w:tmpl w:val="6762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01506B4"/>
    <w:multiLevelType w:val="hybridMultilevel"/>
    <w:tmpl w:val="4E543C7C"/>
    <w:lvl w:ilvl="0" w:tplc="DA626B8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C40D62"/>
    <w:multiLevelType w:val="multilevel"/>
    <w:tmpl w:val="3FDC56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5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58B5735D"/>
    <w:multiLevelType w:val="multilevel"/>
    <w:tmpl w:val="099E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BBA3073"/>
    <w:multiLevelType w:val="hybridMultilevel"/>
    <w:tmpl w:val="A5B81E2E"/>
    <w:lvl w:ilvl="0" w:tplc="FFF054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8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1D36BA"/>
    <w:multiLevelType w:val="hybridMultilevel"/>
    <w:tmpl w:val="30720004"/>
    <w:lvl w:ilvl="0" w:tplc="710C6A9A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BA5AB2"/>
    <w:multiLevelType w:val="hybridMultilevel"/>
    <w:tmpl w:val="C4743BB6"/>
    <w:lvl w:ilvl="0" w:tplc="CBD42A4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FA048E"/>
    <w:multiLevelType w:val="hybridMultilevel"/>
    <w:tmpl w:val="6F40775C"/>
    <w:lvl w:ilvl="0" w:tplc="A4E20CBA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C43480"/>
    <w:multiLevelType w:val="hybridMultilevel"/>
    <w:tmpl w:val="2FF42E30"/>
    <w:lvl w:ilvl="0" w:tplc="99920C60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D0679C"/>
    <w:multiLevelType w:val="multilevel"/>
    <w:tmpl w:val="16FADF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25" w15:restartNumberingAfterBreak="0">
    <w:nsid w:val="74F11ECE"/>
    <w:multiLevelType w:val="multilevel"/>
    <w:tmpl w:val="1646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6E90B8C"/>
    <w:multiLevelType w:val="multilevel"/>
    <w:tmpl w:val="63CCF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1"/>
  </w:num>
  <w:num w:numId="3">
    <w:abstractNumId w:val="19"/>
  </w:num>
  <w:num w:numId="4">
    <w:abstractNumId w:val="5"/>
  </w:num>
  <w:num w:numId="5">
    <w:abstractNumId w:val="18"/>
  </w:num>
  <w:num w:numId="6">
    <w:abstractNumId w:val="15"/>
  </w:num>
  <w:num w:numId="7">
    <w:abstractNumId w:val="26"/>
  </w:num>
  <w:num w:numId="8">
    <w:abstractNumId w:val="24"/>
  </w:num>
  <w:num w:numId="9">
    <w:abstractNumId w:val="14"/>
  </w:num>
  <w:num w:numId="10">
    <w:abstractNumId w:val="10"/>
  </w:num>
  <w:num w:numId="11">
    <w:abstractNumId w:val="20"/>
  </w:num>
  <w:num w:numId="12">
    <w:abstractNumId w:val="6"/>
  </w:num>
  <w:num w:numId="13">
    <w:abstractNumId w:val="23"/>
  </w:num>
  <w:num w:numId="14">
    <w:abstractNumId w:val="13"/>
  </w:num>
  <w:num w:numId="15">
    <w:abstractNumId w:val="21"/>
  </w:num>
  <w:num w:numId="16">
    <w:abstractNumId w:val="8"/>
  </w:num>
  <w:num w:numId="17">
    <w:abstractNumId w:val="22"/>
  </w:num>
  <w:num w:numId="18">
    <w:abstractNumId w:val="16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19">
    <w:abstractNumId w:val="1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0">
    <w:abstractNumId w:val="1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1">
    <w:abstractNumId w:val="4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2">
    <w:abstractNumId w:val="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3">
    <w:abstractNumId w:val="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4">
    <w:abstractNumId w:val="7"/>
  </w:num>
  <w:num w:numId="25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6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7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8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9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30">
    <w:abstractNumId w:val="25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31">
    <w:abstractNumId w:val="17"/>
  </w:num>
  <w:num w:numId="32">
    <w:abstractNumId w:val="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BA2"/>
    <w:rsid w:val="000027F5"/>
    <w:rsid w:val="00030391"/>
    <w:rsid w:val="000322F9"/>
    <w:rsid w:val="0003714C"/>
    <w:rsid w:val="00054BAB"/>
    <w:rsid w:val="00060D01"/>
    <w:rsid w:val="000636A8"/>
    <w:rsid w:val="00073FDB"/>
    <w:rsid w:val="000A4DEB"/>
    <w:rsid w:val="000D74F0"/>
    <w:rsid w:val="000E678E"/>
    <w:rsid w:val="000F1481"/>
    <w:rsid w:val="000F2B38"/>
    <w:rsid w:val="000F2CF4"/>
    <w:rsid w:val="00141AD0"/>
    <w:rsid w:val="001429E1"/>
    <w:rsid w:val="00151471"/>
    <w:rsid w:val="00190254"/>
    <w:rsid w:val="001926AF"/>
    <w:rsid w:val="001B6160"/>
    <w:rsid w:val="00213D9C"/>
    <w:rsid w:val="00253312"/>
    <w:rsid w:val="00284C89"/>
    <w:rsid w:val="002D7B60"/>
    <w:rsid w:val="002E7229"/>
    <w:rsid w:val="00303141"/>
    <w:rsid w:val="003129DF"/>
    <w:rsid w:val="00317F00"/>
    <w:rsid w:val="00320C33"/>
    <w:rsid w:val="00341609"/>
    <w:rsid w:val="00364642"/>
    <w:rsid w:val="003768C0"/>
    <w:rsid w:val="003A63EB"/>
    <w:rsid w:val="00401943"/>
    <w:rsid w:val="00446752"/>
    <w:rsid w:val="00471379"/>
    <w:rsid w:val="004759B7"/>
    <w:rsid w:val="00482740"/>
    <w:rsid w:val="00484522"/>
    <w:rsid w:val="004939C7"/>
    <w:rsid w:val="00497E0E"/>
    <w:rsid w:val="004B2646"/>
    <w:rsid w:val="004B3F47"/>
    <w:rsid w:val="004B447E"/>
    <w:rsid w:val="004D3069"/>
    <w:rsid w:val="00523C39"/>
    <w:rsid w:val="00524F44"/>
    <w:rsid w:val="005276CA"/>
    <w:rsid w:val="00543224"/>
    <w:rsid w:val="00560186"/>
    <w:rsid w:val="00575CE9"/>
    <w:rsid w:val="00577ADD"/>
    <w:rsid w:val="0058047E"/>
    <w:rsid w:val="00582143"/>
    <w:rsid w:val="0059140F"/>
    <w:rsid w:val="005B0F2D"/>
    <w:rsid w:val="005B0FCD"/>
    <w:rsid w:val="005B7DCD"/>
    <w:rsid w:val="005D0757"/>
    <w:rsid w:val="00602DC5"/>
    <w:rsid w:val="0065131A"/>
    <w:rsid w:val="00653725"/>
    <w:rsid w:val="0066796F"/>
    <w:rsid w:val="00696D08"/>
    <w:rsid w:val="006B1EBF"/>
    <w:rsid w:val="006E5463"/>
    <w:rsid w:val="006F450C"/>
    <w:rsid w:val="006F7926"/>
    <w:rsid w:val="007334B3"/>
    <w:rsid w:val="00790A1B"/>
    <w:rsid w:val="007A03ED"/>
    <w:rsid w:val="007C4BFB"/>
    <w:rsid w:val="007C771B"/>
    <w:rsid w:val="007D6E14"/>
    <w:rsid w:val="007E210E"/>
    <w:rsid w:val="007F106F"/>
    <w:rsid w:val="007F1D9A"/>
    <w:rsid w:val="007F4F07"/>
    <w:rsid w:val="007F71F3"/>
    <w:rsid w:val="00812D90"/>
    <w:rsid w:val="0084792B"/>
    <w:rsid w:val="00852782"/>
    <w:rsid w:val="008630CD"/>
    <w:rsid w:val="00867795"/>
    <w:rsid w:val="00870713"/>
    <w:rsid w:val="00873759"/>
    <w:rsid w:val="008954B6"/>
    <w:rsid w:val="008B5477"/>
    <w:rsid w:val="008E2001"/>
    <w:rsid w:val="008F7BA2"/>
    <w:rsid w:val="00914482"/>
    <w:rsid w:val="00940AA6"/>
    <w:rsid w:val="0094563C"/>
    <w:rsid w:val="00952439"/>
    <w:rsid w:val="00984F3F"/>
    <w:rsid w:val="009938BA"/>
    <w:rsid w:val="00993F6B"/>
    <w:rsid w:val="009A21BA"/>
    <w:rsid w:val="009A4E59"/>
    <w:rsid w:val="009B1936"/>
    <w:rsid w:val="009B7F2E"/>
    <w:rsid w:val="009E1A39"/>
    <w:rsid w:val="009E56CD"/>
    <w:rsid w:val="009F258F"/>
    <w:rsid w:val="00A00ED9"/>
    <w:rsid w:val="00A11BCA"/>
    <w:rsid w:val="00A53825"/>
    <w:rsid w:val="00AA2268"/>
    <w:rsid w:val="00AD095C"/>
    <w:rsid w:val="00AD3FEA"/>
    <w:rsid w:val="00AE0E5F"/>
    <w:rsid w:val="00AE16F5"/>
    <w:rsid w:val="00AE219C"/>
    <w:rsid w:val="00B1646D"/>
    <w:rsid w:val="00B23173"/>
    <w:rsid w:val="00B32B44"/>
    <w:rsid w:val="00B33E61"/>
    <w:rsid w:val="00B412B8"/>
    <w:rsid w:val="00B46998"/>
    <w:rsid w:val="00B55A74"/>
    <w:rsid w:val="00B616BF"/>
    <w:rsid w:val="00B875DD"/>
    <w:rsid w:val="00B93DD6"/>
    <w:rsid w:val="00B950EC"/>
    <w:rsid w:val="00B97220"/>
    <w:rsid w:val="00BA6425"/>
    <w:rsid w:val="00BA7C32"/>
    <w:rsid w:val="00BB6078"/>
    <w:rsid w:val="00BE0EEB"/>
    <w:rsid w:val="00BE549C"/>
    <w:rsid w:val="00C00D2F"/>
    <w:rsid w:val="00C02F3F"/>
    <w:rsid w:val="00C170A8"/>
    <w:rsid w:val="00C21869"/>
    <w:rsid w:val="00C4579C"/>
    <w:rsid w:val="00C5195A"/>
    <w:rsid w:val="00C5295C"/>
    <w:rsid w:val="00C56878"/>
    <w:rsid w:val="00C661B1"/>
    <w:rsid w:val="00C84D93"/>
    <w:rsid w:val="00C874CE"/>
    <w:rsid w:val="00C87A28"/>
    <w:rsid w:val="00C90F7B"/>
    <w:rsid w:val="00C92FE5"/>
    <w:rsid w:val="00CA18B6"/>
    <w:rsid w:val="00CA30B3"/>
    <w:rsid w:val="00CB3059"/>
    <w:rsid w:val="00CB3F6E"/>
    <w:rsid w:val="00CD711E"/>
    <w:rsid w:val="00CF64BF"/>
    <w:rsid w:val="00D01177"/>
    <w:rsid w:val="00D06A95"/>
    <w:rsid w:val="00D117F4"/>
    <w:rsid w:val="00D223D6"/>
    <w:rsid w:val="00D26F71"/>
    <w:rsid w:val="00D422EB"/>
    <w:rsid w:val="00D515D7"/>
    <w:rsid w:val="00D516BF"/>
    <w:rsid w:val="00D60BA3"/>
    <w:rsid w:val="00D6246B"/>
    <w:rsid w:val="00D6260A"/>
    <w:rsid w:val="00D64C65"/>
    <w:rsid w:val="00D66DA5"/>
    <w:rsid w:val="00D723C4"/>
    <w:rsid w:val="00D87A4E"/>
    <w:rsid w:val="00DD2790"/>
    <w:rsid w:val="00DD2F06"/>
    <w:rsid w:val="00DE783A"/>
    <w:rsid w:val="00E25AD1"/>
    <w:rsid w:val="00E4046A"/>
    <w:rsid w:val="00E6462B"/>
    <w:rsid w:val="00E7321F"/>
    <w:rsid w:val="00E85F27"/>
    <w:rsid w:val="00E910B1"/>
    <w:rsid w:val="00E923C8"/>
    <w:rsid w:val="00EE3FB4"/>
    <w:rsid w:val="00EE56D8"/>
    <w:rsid w:val="00F0211D"/>
    <w:rsid w:val="00F2690D"/>
    <w:rsid w:val="00F309B4"/>
    <w:rsid w:val="00F31CE1"/>
    <w:rsid w:val="00F41839"/>
    <w:rsid w:val="00F63544"/>
    <w:rsid w:val="00F836CD"/>
    <w:rsid w:val="00F96796"/>
    <w:rsid w:val="00FB4401"/>
    <w:rsid w:val="00FC040D"/>
    <w:rsid w:val="00FC5B0E"/>
    <w:rsid w:val="00FE00C1"/>
    <w:rsid w:val="00FF2D5A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5DD"/>
  </w:style>
  <w:style w:type="paragraph" w:styleId="1">
    <w:name w:val="heading 1"/>
    <w:basedOn w:val="a"/>
    <w:next w:val="a"/>
    <w:link w:val="10"/>
    <w:uiPriority w:val="9"/>
    <w:qFormat/>
    <w:rsid w:val="00CF64BF"/>
    <w:pPr>
      <w:keepNext/>
      <w:keepLines/>
      <w:spacing w:before="360" w:after="80" w:line="240" w:lineRule="auto"/>
      <w:ind w:hanging="1"/>
      <w:outlineLvl w:val="0"/>
    </w:pPr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CF64BF"/>
    <w:pPr>
      <w:keepNext/>
      <w:keepLines/>
      <w:spacing w:before="160" w:after="80" w:line="240" w:lineRule="auto"/>
      <w:ind w:hanging="1"/>
      <w:outlineLvl w:val="1"/>
    </w:pPr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4BF"/>
    <w:pPr>
      <w:keepNext/>
      <w:keepLines/>
      <w:spacing w:before="160" w:after="80" w:line="240" w:lineRule="auto"/>
      <w:ind w:hanging="1"/>
      <w:outlineLvl w:val="2"/>
    </w:pPr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3"/>
    </w:pPr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4"/>
    </w:pPr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5"/>
    </w:pPr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6"/>
    </w:pPr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7"/>
    </w:pPr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8"/>
    </w:pPr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 1.1,AC List 01,EBRD List,Список уровня 2,название табл/рис"/>
    <w:basedOn w:val="a"/>
    <w:link w:val="a4"/>
    <w:uiPriority w:val="34"/>
    <w:qFormat/>
    <w:rsid w:val="00C00D2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E56D8"/>
  </w:style>
  <w:style w:type="paragraph" w:styleId="a5">
    <w:name w:val="footer"/>
    <w:basedOn w:val="a"/>
    <w:link w:val="a6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6">
    <w:name w:val="Нижній колонтитул Знак"/>
    <w:basedOn w:val="a0"/>
    <w:link w:val="a5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7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8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8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7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b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d">
    <w:name w:val="Без інтервалів Знак"/>
    <w:link w:val="ac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EE3FB4"/>
  </w:style>
  <w:style w:type="table" w:customStyle="1" w:styleId="12">
    <w:name w:val="Сетка таблицы1"/>
    <w:basedOn w:val="a1"/>
    <w:next w:val="ab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E3FB4"/>
  </w:style>
  <w:style w:type="paragraph" w:styleId="ae">
    <w:name w:val="Balloon Text"/>
    <w:basedOn w:val="a"/>
    <w:link w:val="af"/>
    <w:uiPriority w:val="99"/>
    <w:semiHidden/>
    <w:unhideWhenUsed/>
    <w:qFormat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1B6160"/>
  </w:style>
  <w:style w:type="table" w:customStyle="1" w:styleId="22">
    <w:name w:val="Сетка таблицы2"/>
    <w:basedOn w:val="a1"/>
    <w:next w:val="ab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B6160"/>
  </w:style>
  <w:style w:type="numbering" w:customStyle="1" w:styleId="41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2">
    <w:name w:val="Сетка таблицы3"/>
    <w:basedOn w:val="a1"/>
    <w:next w:val="ab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852782"/>
  </w:style>
  <w:style w:type="table" w:customStyle="1" w:styleId="42">
    <w:name w:val="Сетка таблицы4"/>
    <w:basedOn w:val="a1"/>
    <w:next w:val="ab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  <w:style w:type="character" w:customStyle="1" w:styleId="10">
    <w:name w:val="Заголовок 1 Знак"/>
    <w:basedOn w:val="a0"/>
    <w:link w:val="1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F64BF"/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CF64BF"/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CF64BF"/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CF64BF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CF64BF"/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paragraph" w:styleId="af0">
    <w:name w:val="Title"/>
    <w:basedOn w:val="a"/>
    <w:next w:val="a"/>
    <w:link w:val="af1"/>
    <w:uiPriority w:val="10"/>
    <w:qFormat/>
    <w:rsid w:val="00CF64BF"/>
    <w:pPr>
      <w:spacing w:after="80" w:line="240" w:lineRule="auto"/>
      <w:ind w:hanging="1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character" w:customStyle="1" w:styleId="af1">
    <w:name w:val="Назва Знак"/>
    <w:basedOn w:val="a0"/>
    <w:link w:val="af0"/>
    <w:uiPriority w:val="10"/>
    <w:rsid w:val="00CF64BF"/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paragraph" w:styleId="af2">
    <w:name w:val="Subtitle"/>
    <w:basedOn w:val="a"/>
    <w:next w:val="a"/>
    <w:link w:val="af3"/>
    <w:uiPriority w:val="11"/>
    <w:qFormat/>
    <w:rsid w:val="00CF64BF"/>
    <w:pPr>
      <w:numPr>
        <w:ilvl w:val="1"/>
      </w:numPr>
      <w:spacing w:after="0" w:line="240" w:lineRule="auto"/>
      <w:ind w:hanging="1"/>
    </w:pPr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character" w:customStyle="1" w:styleId="af3">
    <w:name w:val="Підзаголовок Знак"/>
    <w:basedOn w:val="a0"/>
    <w:link w:val="af2"/>
    <w:uiPriority w:val="11"/>
    <w:rsid w:val="00CF64BF"/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paragraph" w:styleId="af4">
    <w:name w:val="Quote"/>
    <w:basedOn w:val="a"/>
    <w:next w:val="a"/>
    <w:link w:val="af5"/>
    <w:uiPriority w:val="29"/>
    <w:qFormat/>
    <w:rsid w:val="00CF64BF"/>
    <w:pPr>
      <w:spacing w:before="160" w:after="0" w:line="240" w:lineRule="auto"/>
      <w:ind w:hanging="1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customStyle="1" w:styleId="af5">
    <w:name w:val="Цитата Знак"/>
    <w:basedOn w:val="a0"/>
    <w:link w:val="af4"/>
    <w:uiPriority w:val="29"/>
    <w:rsid w:val="00CF64BF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styleId="af6">
    <w:name w:val="Intense Emphasis"/>
    <w:basedOn w:val="a0"/>
    <w:uiPriority w:val="21"/>
    <w:qFormat/>
    <w:rsid w:val="00CF64BF"/>
    <w:rPr>
      <w:rFonts w:cs="Times New Roman"/>
      <w:i/>
      <w:iCs/>
      <w:color w:val="365F91" w:themeColor="accent1" w:themeShade="BF"/>
    </w:rPr>
  </w:style>
  <w:style w:type="paragraph" w:styleId="af7">
    <w:name w:val="Intense Quote"/>
    <w:basedOn w:val="a"/>
    <w:next w:val="a"/>
    <w:link w:val="af8"/>
    <w:uiPriority w:val="30"/>
    <w:qFormat/>
    <w:rsid w:val="00CF64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 w:hanging="1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af8">
    <w:name w:val="Насичена цитата Знак"/>
    <w:basedOn w:val="a0"/>
    <w:link w:val="af7"/>
    <w:uiPriority w:val="30"/>
    <w:rsid w:val="00CF64BF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styleId="af9">
    <w:name w:val="Intense Reference"/>
    <w:basedOn w:val="a0"/>
    <w:uiPriority w:val="32"/>
    <w:qFormat/>
    <w:rsid w:val="00CF64BF"/>
    <w:rPr>
      <w:rFonts w:cs="Times New Roman"/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a">
    <w:name w:val="annotation reference"/>
    <w:basedOn w:val="a0"/>
    <w:uiPriority w:val="99"/>
    <w:unhideWhenUsed/>
    <w:qFormat/>
    <w:rsid w:val="00CF64BF"/>
    <w:rPr>
      <w:rFonts w:cs="Times New Roman"/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c">
    <w:name w:val="Текст примітки Знак"/>
    <w:basedOn w:val="a0"/>
    <w:link w:val="afb"/>
    <w:uiPriority w:val="99"/>
    <w:qFormat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qFormat/>
    <w:rsid w:val="00CF64BF"/>
    <w:rPr>
      <w:b/>
      <w:bCs/>
    </w:rPr>
  </w:style>
  <w:style w:type="character" w:customStyle="1" w:styleId="afe">
    <w:name w:val="Тема примітки Знак"/>
    <w:basedOn w:val="afc"/>
    <w:link w:val="afd"/>
    <w:uiPriority w:val="99"/>
    <w:semiHidden/>
    <w:qFormat/>
    <w:rsid w:val="00CF64BF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CF6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qFormat/>
    <w:rsid w:val="00CF64BF"/>
    <w:rPr>
      <w:rFonts w:ascii="Courier New" w:eastAsia="Times New Roman" w:hAnsi="Courier New" w:cs="Courier New"/>
      <w:sz w:val="20"/>
      <w:szCs w:val="20"/>
      <w:lang w:eastAsia="uk-UA"/>
    </w:rPr>
  </w:style>
  <w:style w:type="table" w:customStyle="1" w:styleId="TableNormal1">
    <w:name w:val="Table 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40">
    <w:name w:val="1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31">
    <w:name w:val="1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21">
    <w:name w:val="1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11">
    <w:name w:val="11"/>
    <w:basedOn w:val="TableNormal1"/>
    <w:qFormat/>
    <w:rsid w:val="00CF64BF"/>
    <w:tblPr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qFormat/>
    <w:rsid w:val="00CF64BF"/>
    <w:tblPr/>
  </w:style>
  <w:style w:type="table" w:customStyle="1" w:styleId="91">
    <w:name w:val="9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81">
    <w:name w:val="8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71">
    <w:name w:val="7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61">
    <w:name w:val="6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52">
    <w:name w:val="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43">
    <w:name w:val="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33">
    <w:name w:val="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23">
    <w:name w:val="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6">
    <w:name w:val="1"/>
    <w:basedOn w:val="TableNormal1"/>
    <w:qFormat/>
    <w:rsid w:val="00CF64BF"/>
    <w:tblPr>
      <w:tblCellMar>
        <w:left w:w="108" w:type="dxa"/>
        <w:right w:w="108" w:type="dxa"/>
      </w:tblCellMar>
    </w:tblPr>
  </w:style>
  <w:style w:type="paragraph" w:customStyle="1" w:styleId="17">
    <w:name w:val="Редакція1"/>
    <w:hidden/>
    <w:uiPriority w:val="99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">
    <w:name w:val="rvps3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F64BF"/>
    <w:rPr>
      <w:rFonts w:cs="Times New Roman"/>
    </w:rPr>
  </w:style>
  <w:style w:type="paragraph" w:customStyle="1" w:styleId="rvps6">
    <w:name w:val="rvps6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CF64BF"/>
    <w:rPr>
      <w:rFonts w:cs="Times New Roman"/>
    </w:rPr>
  </w:style>
  <w:style w:type="paragraph" w:customStyle="1" w:styleId="Normal1">
    <w:name w:val="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8">
    <w:name w:val="Звичайна таблиця1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ff">
    <w:name w:val="Revision"/>
    <w:hidden/>
    <w:uiPriority w:val="99"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62">
    <w:name w:val="Звичайний6"/>
    <w:rsid w:val="00CF64BF"/>
    <w:pPr>
      <w:spacing w:after="0" w:line="240" w:lineRule="auto"/>
      <w:ind w:hanging="1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44">
    <w:name w:val="Звичайний4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53">
    <w:name w:val="Звичайний5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9">
    <w:name w:val="Обычный1"/>
    <w:rsid w:val="00CF64BF"/>
    <w:pPr>
      <w:suppressAutoHyphens/>
      <w:spacing w:before="100" w:beforeAutospacing="1" w:after="100" w:afterAutospacing="1" w:line="240" w:lineRule="atLeast"/>
      <w:ind w:hanging="1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a">
    <w:name w:val="Абзац списка1"/>
    <w:basedOn w:val="a"/>
    <w:rsid w:val="00CF64BF"/>
    <w:pPr>
      <w:suppressAutoHyphens/>
      <w:spacing w:before="100" w:beforeAutospacing="1" w:after="100" w:afterAutospacing="1" w:line="240" w:lineRule="atLeast"/>
      <w:contextualSpacing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f0">
    <w:name w:val="Hyperlink"/>
    <w:basedOn w:val="a0"/>
    <w:uiPriority w:val="99"/>
    <w:unhideWhenUsed/>
    <w:rsid w:val="00CF64BF"/>
    <w:rPr>
      <w:rFonts w:cs="Times New Roman"/>
      <w:color w:val="0000FF"/>
      <w:u w:val="single"/>
    </w:rPr>
  </w:style>
  <w:style w:type="table" w:customStyle="1" w:styleId="300">
    <w:name w:val="3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0">
    <w:name w:val="23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0">
    <w:name w:val="22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0">
    <w:name w:val="21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0">
    <w:name w:val="19"/>
    <w:basedOn w:val="TableNormal"/>
    <w:rsid w:val="00CF64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0">
    <w:name w:val="1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0">
    <w:name w:val="1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f0">
    <w:name w:val="pf0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f01">
    <w:name w:val="cf01"/>
    <w:basedOn w:val="a0"/>
    <w:rsid w:val="00CF64BF"/>
    <w:rPr>
      <w:rFonts w:ascii="Segoe UI" w:hAnsi="Segoe UI" w:cs="Segoe UI"/>
      <w:sz w:val="18"/>
      <w:szCs w:val="18"/>
    </w:rPr>
  </w:style>
  <w:style w:type="paragraph" w:customStyle="1" w:styleId="rvps7">
    <w:name w:val="rvps7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f1">
    <w:name w:val="footnote text"/>
    <w:basedOn w:val="a"/>
    <w:link w:val="aff2"/>
    <w:uiPriority w:val="99"/>
    <w:semiHidden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f2">
    <w:name w:val="Текст виноски Знак"/>
    <w:basedOn w:val="a0"/>
    <w:link w:val="aff1"/>
    <w:uiPriority w:val="99"/>
    <w:semiHidden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f3">
    <w:name w:val="footnote reference"/>
    <w:basedOn w:val="a0"/>
    <w:uiPriority w:val="99"/>
    <w:semiHidden/>
    <w:unhideWhenUsed/>
    <w:rsid w:val="00CF64BF"/>
    <w:rPr>
      <w:rFonts w:cs="Times New Roman"/>
      <w:vertAlign w:val="superscript"/>
    </w:rPr>
  </w:style>
  <w:style w:type="character" w:customStyle="1" w:styleId="hwtze">
    <w:name w:val="hwtze"/>
    <w:basedOn w:val="a0"/>
    <w:rsid w:val="00CF64BF"/>
    <w:rPr>
      <w:rFonts w:cs="Times New Roman"/>
    </w:rPr>
  </w:style>
  <w:style w:type="character" w:customStyle="1" w:styleId="rynqvb">
    <w:name w:val="rynqvb"/>
    <w:basedOn w:val="a0"/>
    <w:rsid w:val="00CF64BF"/>
    <w:rPr>
      <w:rFonts w:cs="Times New Roman"/>
    </w:rPr>
  </w:style>
  <w:style w:type="character" w:customStyle="1" w:styleId="apple-tab-span">
    <w:name w:val="apple-tab-span"/>
    <w:rsid w:val="00CF64BF"/>
  </w:style>
  <w:style w:type="character" w:styleId="aff4">
    <w:name w:val="FollowedHyperlink"/>
    <w:basedOn w:val="a0"/>
    <w:uiPriority w:val="99"/>
    <w:semiHidden/>
    <w:unhideWhenUsed/>
    <w:rsid w:val="00CF64BF"/>
    <w:rPr>
      <w:rFonts w:cs="Times New Roman"/>
      <w:color w:val="800080" w:themeColor="followedHyperlink"/>
      <w:u w:val="single"/>
    </w:rPr>
  </w:style>
  <w:style w:type="character" w:customStyle="1" w:styleId="a4">
    <w:name w:val="Абзац списку Знак"/>
    <w:aliases w:val="заголовок 1.1 Знак,AC List 01 Знак,EBRD List Знак,Список уровня 2 Знак,название табл/рис Знак"/>
    <w:link w:val="a3"/>
    <w:uiPriority w:val="34"/>
    <w:locked/>
    <w:rsid w:val="00B616BF"/>
  </w:style>
  <w:style w:type="numbering" w:customStyle="1" w:styleId="1b">
    <w:name w:val="Немає списку1"/>
    <w:next w:val="a2"/>
    <w:uiPriority w:val="99"/>
    <w:semiHidden/>
    <w:unhideWhenUsed/>
    <w:rsid w:val="00AD3FEA"/>
  </w:style>
  <w:style w:type="table" w:customStyle="1" w:styleId="1c">
    <w:name w:val="Сітка таблиці1"/>
    <w:basedOn w:val="a1"/>
    <w:next w:val="ab"/>
    <w:uiPriority w:val="39"/>
    <w:rsid w:val="00AD3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має списку11"/>
    <w:next w:val="a2"/>
    <w:uiPriority w:val="99"/>
    <w:semiHidden/>
    <w:unhideWhenUsed/>
    <w:rsid w:val="00AD3FEA"/>
  </w:style>
  <w:style w:type="table" w:customStyle="1" w:styleId="113">
    <w:name w:val="Сітка таблиці11"/>
    <w:basedOn w:val="a1"/>
    <w:next w:val="ab"/>
    <w:uiPriority w:val="39"/>
    <w:rsid w:val="00AD3FEA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має списку2"/>
    <w:next w:val="a2"/>
    <w:uiPriority w:val="99"/>
    <w:semiHidden/>
    <w:unhideWhenUsed/>
    <w:rsid w:val="00D422EB"/>
  </w:style>
  <w:style w:type="table" w:customStyle="1" w:styleId="2b">
    <w:name w:val="Сітка таблиці2"/>
    <w:basedOn w:val="a1"/>
    <w:next w:val="ab"/>
    <w:uiPriority w:val="39"/>
    <w:rsid w:val="00D422EB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13</Pages>
  <Words>20859</Words>
  <Characters>11891</Characters>
  <Application>Microsoft Office Word</Application>
  <DocSecurity>0</DocSecurity>
  <Lines>99</Lines>
  <Paragraphs>65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188</cp:revision>
  <cp:lastPrinted>2025-12-31T06:22:00Z</cp:lastPrinted>
  <dcterms:created xsi:type="dcterms:W3CDTF">2021-06-03T12:43:00Z</dcterms:created>
  <dcterms:modified xsi:type="dcterms:W3CDTF">2026-07-22T17:30:00Z</dcterms:modified>
</cp:coreProperties>
</file>