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6956D" w14:textId="2961A328" w:rsidR="00523C39" w:rsidRPr="00B23173" w:rsidRDefault="00320C33" w:rsidP="00867795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20C33">
        <w:rPr>
          <w:rFonts w:ascii="Times New Roman" w:eastAsia="Times New Roman" w:hAnsi="Times New Roman" w:cs="Times New Roman"/>
          <w:sz w:val="24"/>
          <w:szCs w:val="24"/>
          <w:lang w:eastAsia="uk-UA"/>
        </w:rPr>
        <w:t>09.03.</w:t>
      </w:r>
      <w:r w:rsidR="00984F3F" w:rsidRPr="00320C33">
        <w:rPr>
          <w:rFonts w:ascii="Times New Roman" w:eastAsia="Times New Roman" w:hAnsi="Times New Roman" w:cs="Times New Roman"/>
          <w:sz w:val="24"/>
          <w:szCs w:val="24"/>
          <w:lang w:eastAsia="uk-UA"/>
        </w:rPr>
        <w:t>2026</w:t>
      </w:r>
      <w:r w:rsidR="00C874CE" w:rsidRPr="00320C3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р. </w:t>
      </w:r>
      <w:r w:rsidR="0065131A" w:rsidRPr="0065131A">
        <w:rPr>
          <w:rFonts w:ascii="Times New Roman" w:eastAsia="Times New Roman" w:hAnsi="Times New Roman" w:cs="Times New Roman"/>
          <w:sz w:val="24"/>
          <w:szCs w:val="24"/>
          <w:lang w:eastAsia="uk-UA"/>
        </w:rPr>
        <w:t>УПРАВЛІННЯ ОСВІТИ КАЛУСЬКОЇ МІСЬКОЇ РАДИ</w:t>
      </w:r>
      <w:r w:rsidR="00C87A28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 електронній системі публічних 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закупівель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«</w:t>
      </w:r>
      <w:proofErr w:type="spellStart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>Prozorro</w:t>
      </w:r>
      <w:proofErr w:type="spellEnd"/>
      <w:r w:rsidR="00C874CE" w:rsidRPr="00CF64B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» оголошено відкриті торги з особливостями по закупівлі робіт </w:t>
      </w:r>
      <w:bookmarkStart w:id="0" w:name="_Hlk223687981"/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</w:t>
      </w:r>
      <w:r w:rsidR="00867795" w:rsidRPr="00497E0E">
        <w:rPr>
          <w:rFonts w:ascii="Times New Roman" w:eastAsia="Calibri" w:hAnsi="Times New Roman" w:cs="Times New Roman"/>
          <w:b/>
          <w:bCs/>
          <w:sz w:val="24"/>
          <w:szCs w:val="24"/>
        </w:rPr>
        <w:t>)»</w:t>
      </w:r>
      <w:bookmarkEnd w:id="0"/>
      <w:r w:rsidR="00C874CE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, </w:t>
      </w:r>
      <w:bookmarkStart w:id="1" w:name="_Hlk221088589"/>
      <w:r w:rsidR="00C874CE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0027F5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Ідентифікатор закупівлі</w:t>
      </w:r>
      <w:r w:rsidR="00497E0E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UA-2026-03-09-008774-a</w:t>
      </w:r>
      <w:r w:rsidR="00C874CE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</w:t>
      </w:r>
      <w:bookmarkEnd w:id="1"/>
      <w:r w:rsidR="00C874CE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–</w:t>
      </w:r>
      <w:r w:rsidR="00C874CE" w:rsidRPr="009E1A39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очікуваною вартістю -  </w:t>
      </w:r>
      <w:bookmarkStart w:id="2" w:name="_Hlk208233459"/>
      <w:bookmarkStart w:id="3" w:name="_Hlk218067033"/>
      <w:r w:rsid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2 927,188,00</w:t>
      </w:r>
      <w:r w:rsidR="00790A1B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грн. з ПДВ.</w:t>
      </w:r>
      <w:bookmarkEnd w:id="2"/>
    </w:p>
    <w:bookmarkEnd w:id="3"/>
    <w:p w14:paraId="1DC174E5" w14:textId="2EA4910C" w:rsidR="00C874CE" w:rsidRPr="000027F5" w:rsidRDefault="00523C39" w:rsidP="00523C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забезпечення виконання Постанови Кабінету Міністрів України від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                     </w:t>
      </w:r>
      <w:r w:rsidR="00C874CE"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 w:rsidR="00C874C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ікуваної вартості по закупівлі </w:t>
      </w:r>
      <w:r w:rsidR="00C874C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ремонт)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</w:t>
      </w:r>
      <w:r w:rsidR="00C874CE" w:rsidRPr="000027F5">
        <w:rPr>
          <w:rFonts w:ascii="Times New Roman" w:eastAsia="Times New Roman" w:hAnsi="Times New Roman" w:cs="Times New Roman"/>
          <w:sz w:val="24"/>
          <w:szCs w:val="24"/>
          <w:lang w:eastAsia="uk-UA"/>
        </w:rPr>
        <w:t>повідомляємо:</w:t>
      </w:r>
    </w:p>
    <w:p w14:paraId="21AE32B6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32DC2877" w14:textId="77777777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14:paraId="513C9A1C" w14:textId="7CFC6E9B" w:rsidR="00C874CE" w:rsidRPr="00C00D2F" w:rsidRDefault="00384742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847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Фінансування робіт здійснюється в рамках грантової угоди </w:t>
      </w:r>
      <w:proofErr w:type="spellStart"/>
      <w:r w:rsidRPr="00384742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проєкту</w:t>
      </w:r>
      <w:proofErr w:type="spellEnd"/>
      <w:r w:rsidRPr="0038474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"ROUA00313-InterActive </w:t>
      </w:r>
      <w:proofErr w:type="spellStart"/>
      <w:r w:rsidRPr="00384742">
        <w:rPr>
          <w:rFonts w:ascii="Times New Roman" w:eastAsia="Times New Roman" w:hAnsi="Times New Roman" w:cs="Times New Roman"/>
          <w:sz w:val="24"/>
          <w:szCs w:val="24"/>
          <w:lang w:eastAsia="uk-UA"/>
        </w:rPr>
        <w:t>Education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4" w:name="_GoBack"/>
      <w:bookmarkEnd w:id="4"/>
    </w:p>
    <w:p w14:paraId="42D4E906" w14:textId="77777777" w:rsidR="00384742" w:rsidRDefault="00384742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</w:pPr>
    </w:p>
    <w:p w14:paraId="1CF10AC0" w14:textId="6AB52838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14:paraId="663634C6" w14:textId="60E508DE" w:rsidR="00C874CE" w:rsidRPr="00073FDB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робіт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об’єкту </w:t>
      </w:r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ремонт)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  <w:r w:rsidR="00B2317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C92FE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з урахуванням чинних кошторисних норм України, які затверджені  наказом «Міністерства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№275 «Про затвердження примірної методики визначення очікуваної вартості пре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-кошторисної документації</w:t>
      </w:r>
      <w:r w:rsidR="00B2317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14:paraId="489385A4" w14:textId="77777777" w:rsidR="00C874CE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4ABE21C8" w14:textId="64D6A575" w:rsidR="009E1A39" w:rsidRDefault="00C874CE" w:rsidP="009E1A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bookmarkStart w:id="5" w:name="_Hlk218067050"/>
      <w:bookmarkStart w:id="6" w:name="_Hlk207201414"/>
      <w:bookmarkStart w:id="7" w:name="_Hlk208491429"/>
      <w:r w:rsid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2 686 217,00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bookmarkEnd w:id="5"/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bookmarkEnd w:id="6"/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bookmarkEnd w:id="7"/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глава 10 (утримання служби замовника та інжинірингові послуги) – </w:t>
      </w:r>
      <w:bookmarkStart w:id="8" w:name="_Hlk218067062"/>
      <w:r w:rsid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32 083,00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bookmarkEnd w:id="8"/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– глава 12 (проектні, вишукувальні роботи, експертиза та авторський нагляд) – </w:t>
      </w:r>
      <w:r w:rsid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220 158,00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 + (ПДВ 20%) – </w:t>
      </w:r>
      <w:r w:rsidR="00B23173"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493 212,00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грн. = </w:t>
      </w:r>
      <w:r w:rsidR="009E1A39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</w:t>
      </w:r>
      <w:r w:rsid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</w:t>
      </w:r>
      <w:r w:rsidR="009E1A39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927</w:t>
      </w:r>
      <w:r w:rsid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="009E1A39"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188,00грн. з ПДВ.</w:t>
      </w:r>
    </w:p>
    <w:p w14:paraId="199665C7" w14:textId="77777777" w:rsidR="00FF2D5A" w:rsidRDefault="00FF2D5A" w:rsidP="009E1A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B3F6C9B" w14:textId="45EE5F9B" w:rsidR="00FF2D5A" w:rsidRPr="009E1A39" w:rsidRDefault="00FF2D5A" w:rsidP="009E1A39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2 686 217,00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- 32 083,00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- 220 158,00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+493 212,00грн.</w:t>
      </w:r>
      <w:r w:rsidRPr="00FF2D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9E1A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= </w:t>
      </w:r>
      <w:r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</w:t>
      </w:r>
      <w:r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927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</w:t>
      </w:r>
      <w:r w:rsidRPr="009E1A39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188,00грн. з ПДВ.</w:t>
      </w:r>
    </w:p>
    <w:p w14:paraId="4B62814E" w14:textId="77777777" w:rsidR="000636A8" w:rsidRDefault="000636A8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14:paraId="6514E0CB" w14:textId="35265CCB" w:rsidR="00C874CE" w:rsidRPr="00C00D2F" w:rsidRDefault="00C874CE" w:rsidP="00C874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14:paraId="6D00C594" w14:textId="77777777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14:paraId="51A8A5F1" w14:textId="565F3D85" w:rsidR="00C874CE" w:rsidRPr="00C00D2F" w:rsidRDefault="00C874CE" w:rsidP="00C874C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вимоги щодо закупівлі робіт по об’єкту </w:t>
      </w:r>
      <w:r w:rsidR="00867795"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Капітальний ремонт спортивної зали та благоустрій території з влаштуванням спортивного майданчика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Калуського ліцею №5 Калуської міської ради на вул.Хіміків,20 в м. Калуш Івано-Франківської області</w:t>
      </w:r>
      <w:r w:rsidR="0086779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867795" w:rsidRPr="00867795">
        <w:rPr>
          <w:rFonts w:ascii="Times New Roman" w:eastAsia="Calibri" w:hAnsi="Times New Roman" w:cs="Times New Roman"/>
          <w:b/>
          <w:bCs/>
          <w:sz w:val="24"/>
          <w:szCs w:val="24"/>
        </w:rPr>
        <w:t>(капітальний ремонт</w:t>
      </w:r>
      <w:r w:rsidR="00867795" w:rsidRPr="00497E0E">
        <w:rPr>
          <w:rFonts w:ascii="Times New Roman" w:eastAsia="Calibri" w:hAnsi="Times New Roman" w:cs="Times New Roman"/>
          <w:b/>
          <w:bCs/>
          <w:sz w:val="24"/>
          <w:szCs w:val="24"/>
        </w:rPr>
        <w:t>)»</w:t>
      </w:r>
      <w:r w:rsidR="001429E1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4B2646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</w:t>
      </w:r>
      <w:r w:rsidR="004B2646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Ідентифікатор закупівлі:</w:t>
      </w:r>
      <w:r w:rsidR="00497E0E" w:rsidRPr="00497E0E">
        <w:t xml:space="preserve"> </w:t>
      </w:r>
      <w:r w:rsidR="00497E0E" w:rsidRPr="00497E0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UA-2026-03-09-008774-a</w:t>
      </w:r>
      <w:r w:rsidR="00497E0E" w:rsidRPr="00497E0E">
        <w:rPr>
          <w:rFonts w:ascii="Times New Roman" w:hAnsi="Times New Roman" w:cs="Times New Roman"/>
          <w:shd w:val="clear" w:color="auto" w:fill="F8F8F8"/>
        </w:rPr>
        <w:t xml:space="preserve"> </w:t>
      </w:r>
      <w:r w:rsidR="004B2646" w:rsidRPr="00497E0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)</w:t>
      </w:r>
      <w:r w:rsidR="004B2646" w:rsidRPr="00CF64B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uk-UA"/>
        </w:rPr>
        <w:t xml:space="preserve"> </w:t>
      </w:r>
      <w:r w:rsidRPr="00CF64B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передбачено Додатком 3 до тендерної документації.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14:paraId="4DF2ED09" w14:textId="77777777" w:rsidR="00C874CE" w:rsidRPr="00EE56D8" w:rsidRDefault="00C874CE" w:rsidP="00C874CE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14:paraId="7B7C4DFA" w14:textId="77777777" w:rsidR="00C874CE" w:rsidRPr="001B6160" w:rsidRDefault="00C874CE" w:rsidP="00C874CE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14:paraId="6AC87C9C" w14:textId="77777777" w:rsidR="00C874CE" w:rsidRPr="00C00D2F" w:rsidRDefault="00C874CE" w:rsidP="00C874C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DCA1BC" w14:textId="074DDD01" w:rsidR="00C90F7B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242742" w14:textId="7302FC25" w:rsidR="00AD3FEA" w:rsidRDefault="00AD3FE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900A3B" w14:textId="77777777" w:rsidR="00AD3FEA" w:rsidRDefault="00AD3FEA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F5C688" w14:textId="108DD7AE" w:rsidR="000027F5" w:rsidRDefault="000027F5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C97D5D9" w14:textId="57F3C30B" w:rsidR="00D422EB" w:rsidRDefault="00D422E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637D9BA" w14:textId="77777777" w:rsidR="00D422EB" w:rsidRPr="004F71C9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ДОДАТОК №3</w:t>
      </w:r>
    </w:p>
    <w:p w14:paraId="77A87A07" w14:textId="77777777" w:rsidR="00D422EB" w:rsidRPr="004F71C9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right"/>
        <w:rPr>
          <w:b/>
        </w:rPr>
      </w:pPr>
      <w:r w:rsidRPr="004F71C9">
        <w:rPr>
          <w:b/>
        </w:rPr>
        <w:t>до тендерної документації</w:t>
      </w:r>
    </w:p>
    <w:p w14:paraId="155E46FF" w14:textId="77777777" w:rsidR="00D422EB" w:rsidRPr="004F71C9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caps/>
        </w:rPr>
      </w:pPr>
    </w:p>
    <w:p w14:paraId="5CD66034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  <w:r w:rsidRPr="009E6625">
        <w:rPr>
          <w:b/>
          <w:iCs/>
        </w:rPr>
        <w:t>Інформація про необхідні технічні, якісні та кількісні характеристики предмета закупівлі</w:t>
      </w:r>
    </w:p>
    <w:p w14:paraId="2735943E" w14:textId="77777777" w:rsidR="00D422EB" w:rsidRPr="009E6625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</w:rPr>
      </w:pPr>
    </w:p>
    <w:p w14:paraId="4D84D0D6" w14:textId="77777777" w:rsidR="00D422EB" w:rsidRDefault="00D422EB" w:rsidP="00D422EB">
      <w:pPr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7B4C7210" w14:textId="77777777" w:rsidR="00D422EB" w:rsidRPr="00686464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  <w:r w:rsidRPr="009E6625">
        <w:rPr>
          <w:b/>
          <w:iCs/>
          <w:caps/>
        </w:rPr>
        <w:t>ТЕХНІЧНА СПЕЦИФІКАЦІЯ</w:t>
      </w:r>
    </w:p>
    <w:tbl>
      <w:tblPr>
        <w:tblW w:w="10265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61"/>
        <w:gridCol w:w="4904"/>
      </w:tblGrid>
      <w:tr w:rsidR="00D422EB" w:rsidRPr="00144DD3" w14:paraId="342E23A1" w14:textId="77777777" w:rsidTr="00310027">
        <w:trPr>
          <w:jc w:val="center"/>
        </w:trPr>
        <w:tc>
          <w:tcPr>
            <w:tcW w:w="5361" w:type="dxa"/>
            <w:tcBorders>
              <w:top w:val="nil"/>
              <w:left w:val="nil"/>
              <w:bottom w:val="nil"/>
              <w:right w:val="nil"/>
            </w:tcBorders>
          </w:tcPr>
          <w:p w14:paraId="3EC0C53A" w14:textId="77777777" w:rsidR="00D422EB" w:rsidRPr="00144DD3" w:rsidRDefault="00D422EB" w:rsidP="0031002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14:paraId="045B0DD4" w14:textId="77777777" w:rsidR="00D422EB" w:rsidRPr="00144DD3" w:rsidRDefault="00D422EB" w:rsidP="00310027">
            <w:pPr>
              <w:autoSpaceDE w:val="0"/>
              <w:autoSpaceDN w:val="0"/>
              <w:adjustRightInd w:val="0"/>
              <w:spacing w:after="0" w:line="240" w:lineRule="auto"/>
              <w:rPr>
                <w:sz w:val="16"/>
                <w:szCs w:val="16"/>
              </w:rPr>
            </w:pPr>
            <w:r w:rsidRPr="00144DD3">
              <w:rPr>
                <w:sz w:val="16"/>
                <w:szCs w:val="16"/>
              </w:rPr>
              <w:t xml:space="preserve"> </w:t>
            </w:r>
          </w:p>
        </w:tc>
      </w:tr>
      <w:tr w:rsidR="00D422EB" w:rsidRPr="009E05EC" w14:paraId="4272AD8D" w14:textId="77777777" w:rsidTr="00310027">
        <w:trPr>
          <w:jc w:val="center"/>
        </w:trPr>
        <w:tc>
          <w:tcPr>
            <w:tcW w:w="10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19B85E" w14:textId="77777777" w:rsidR="00D422EB" w:rsidRPr="009E05EC" w:rsidRDefault="00D422EB" w:rsidP="00310027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9E05EC">
              <w:rPr>
                <w:b/>
                <w:bCs/>
                <w:sz w:val="24"/>
                <w:szCs w:val="24"/>
              </w:rPr>
              <w:t>«Капітальний ремонт спортивної зали та благоустрій території з влаштуванням спортивного майданчика Калуського ліцею №5 Калуської міської ради на вул.Хіміків,20 в м. Калуш Івано-Франківської області (капітальний ремонт)»</w:t>
            </w:r>
          </w:p>
          <w:p w14:paraId="1AC2E909" w14:textId="77777777" w:rsidR="00D422EB" w:rsidRPr="009E05EC" w:rsidRDefault="00D422EB" w:rsidP="00310027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</w:tr>
    </w:tbl>
    <w:p w14:paraId="4478C54D" w14:textId="77777777" w:rsidR="00D422EB" w:rsidRPr="009E05EC" w:rsidRDefault="00D422EB" w:rsidP="00D422EB">
      <w:pPr>
        <w:tabs>
          <w:tab w:val="num" w:pos="360"/>
        </w:tabs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  <w:r w:rsidRPr="009E05EC">
        <w:rPr>
          <w:rFonts w:eastAsia="SimSun"/>
          <w:kern w:val="2"/>
          <w:sz w:val="21"/>
          <w:szCs w:val="21"/>
          <w:lang w:eastAsia="uk-UA"/>
        </w:rPr>
        <w:t xml:space="preserve">Клас наслідків (відповідальності) – </w:t>
      </w:r>
      <w:r w:rsidRPr="00D43FEF">
        <w:rPr>
          <w:rFonts w:eastAsia="SimSun"/>
          <w:kern w:val="2"/>
          <w:sz w:val="21"/>
          <w:szCs w:val="21"/>
          <w:lang w:eastAsia="uk-UA"/>
        </w:rPr>
        <w:t>СС1</w:t>
      </w:r>
    </w:p>
    <w:tbl>
      <w:tblPr>
        <w:tblW w:w="9806" w:type="dxa"/>
        <w:tblInd w:w="83" w:type="dxa"/>
        <w:tblLook w:val="04A0" w:firstRow="1" w:lastRow="0" w:firstColumn="1" w:lastColumn="0" w:noHBand="0" w:noVBand="1"/>
      </w:tblPr>
      <w:tblGrid>
        <w:gridCol w:w="658"/>
        <w:gridCol w:w="1583"/>
        <w:gridCol w:w="4702"/>
        <w:gridCol w:w="1122"/>
        <w:gridCol w:w="1741"/>
      </w:tblGrid>
      <w:tr w:rsidR="00C21869" w:rsidRPr="00DB7AF9" w14:paraId="64DAD59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73C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№ п/п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F41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eastAsia="SimSun"/>
                <w:b/>
                <w:kern w:val="2"/>
                <w:lang w:eastAsia="uk-UA"/>
              </w:rPr>
              <w:t>Обґрун-тування</w:t>
            </w:r>
            <w:proofErr w:type="spellEnd"/>
            <w:r w:rsidRPr="00DB7AF9">
              <w:rPr>
                <w:rFonts w:eastAsia="SimSun"/>
                <w:b/>
                <w:kern w:val="2"/>
                <w:lang w:eastAsia="uk-UA"/>
              </w:rPr>
              <w:t xml:space="preserve"> (шифр норми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6B2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Найменування робіт і витрат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8EA6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Одиниця виміру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38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Кількість</w:t>
            </w:r>
          </w:p>
        </w:tc>
      </w:tr>
      <w:tr w:rsidR="00C21869" w:rsidRPr="00DB7AF9" w14:paraId="5832C56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2D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81A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4EE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D8E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4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69D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5</w:t>
            </w:r>
          </w:p>
        </w:tc>
      </w:tr>
      <w:tr w:rsidR="00C21869" w:rsidRPr="00DB7AF9" w14:paraId="043D6DB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DF1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99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233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01: БЛАГОУСТРІЙ ТЕРИТОРІЇ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7E7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E0FB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C21869" w:rsidRPr="00DB7AF9" w14:paraId="34B46FE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6F2F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3C93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CD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№02-01-01</w:t>
            </w:r>
          </w:p>
          <w:p w14:paraId="4F97BD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БЛАГОУСТРІЙ ТЕРИТОРІЇ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E9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CF4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</w:p>
        </w:tc>
      </w:tr>
      <w:tr w:rsidR="00C21869" w:rsidRPr="00DB7AF9" w14:paraId="1EFD32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9E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D8EF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0146D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i/>
                <w:iCs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ВЛАШТУВАННЯ ПЛОЩАДКИ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7E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F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13ACD1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29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73C2A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ED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механізованим способом,</w:t>
            </w:r>
          </w:p>
          <w:p w14:paraId="284323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73C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6F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1,6</w:t>
            </w:r>
          </w:p>
        </w:tc>
      </w:tr>
      <w:tr w:rsidR="00C21869" w:rsidRPr="00DB7AF9" w14:paraId="255B880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9A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DC47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3F2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дорожніх корит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коритного</w:t>
            </w:r>
            <w:proofErr w:type="spellEnd"/>
          </w:p>
          <w:p w14:paraId="3C6066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профілю з застосуванням екскаваторів,</w:t>
            </w:r>
          </w:p>
          <w:p w14:paraId="59568F1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глибина корита до 500 мм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загальн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товщ.330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38C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B7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2,36</w:t>
            </w:r>
          </w:p>
        </w:tc>
      </w:tr>
      <w:tr w:rsidR="00C21869" w:rsidRPr="00DB7AF9" w14:paraId="5029C5C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61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B62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</w:t>
            </w:r>
          </w:p>
          <w:p w14:paraId="3F6655D4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87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3 км (без урахування</w:t>
            </w:r>
          </w:p>
          <w:p w14:paraId="5A13192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 (r=1,75т/м  куб.)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65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277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136,29</w:t>
            </w:r>
          </w:p>
        </w:tc>
      </w:tr>
      <w:tr w:rsidR="00C21869" w:rsidRPr="00DB7AF9" w14:paraId="1EACC49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48C4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443B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178C1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5E8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22A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0,7788</w:t>
            </w:r>
          </w:p>
        </w:tc>
      </w:tr>
      <w:tr w:rsidR="00C21869" w:rsidRPr="00DB7AF9" w14:paraId="4A49789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32F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E9DB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372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572E764F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щебеневої (основи під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95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E9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C21869" w:rsidRPr="00DB7AF9" w14:paraId="0094C32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37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E29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9C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3074E2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8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D2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0,9775</w:t>
            </w:r>
          </w:p>
        </w:tc>
      </w:tr>
      <w:tr w:rsidR="00C21869" w:rsidRPr="00DB7AF9" w14:paraId="759D1FC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FF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A1EC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9B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14:paraId="74B4A7C0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45B5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37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60,32</w:t>
            </w:r>
          </w:p>
        </w:tc>
      </w:tr>
      <w:tr w:rsidR="00C21869" w:rsidRPr="00DB7AF9" w14:paraId="15A37BA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3FD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С1416-8684</w:t>
            </w:r>
          </w:p>
          <w:p w14:paraId="342C2915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D064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1000х200х80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43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AC6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</w:tr>
      <w:tr w:rsidR="00C21869" w:rsidRPr="00DB7AF9" w14:paraId="6F1D675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85A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F710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FE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3BABC33A" w14:textId="77777777" w:rsidR="00C21869" w:rsidRPr="00DB7AF9" w:rsidRDefault="00C21869" w:rsidP="00DE392B">
            <w:pPr>
              <w:spacing w:after="0" w:line="240" w:lineRule="auto"/>
              <w:rPr>
                <w:rFonts w:eastAsia="SimSun"/>
                <w:b/>
                <w:kern w:val="2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64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D40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0,2106</w:t>
            </w:r>
          </w:p>
        </w:tc>
      </w:tr>
      <w:tr w:rsidR="00C21869" w:rsidRPr="00DB7AF9" w14:paraId="70169FC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05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7B2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КБ27-17-3</w:t>
            </w:r>
          </w:p>
          <w:p w14:paraId="1F484CC0" w14:textId="77777777" w:rsidR="00C21869" w:rsidRPr="00DB7AF9" w:rsidRDefault="00C21869" w:rsidP="00DE392B">
            <w:pPr>
              <w:spacing w:after="0" w:line="240" w:lineRule="auto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518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основи тротуарів із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</w:t>
            </w:r>
          </w:p>
          <w:p w14:paraId="456F1E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товщини шару 12 см (Загальною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15см)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950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7DD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2,106</w:t>
            </w:r>
          </w:p>
        </w:tc>
      </w:tr>
      <w:tr w:rsidR="00C21869" w:rsidRPr="00DB7AF9" w14:paraId="31A848B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A7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413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КБ27-17-4</w:t>
            </w:r>
          </w:p>
          <w:p w14:paraId="1AD095D5" w14:textId="77777777" w:rsidR="00C21869" w:rsidRPr="00DB7AF9" w:rsidRDefault="00C21869" w:rsidP="00DE392B">
            <w:pPr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К=3; 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C9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основи тротуарів із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</w:t>
            </w:r>
          </w:p>
          <w:p w14:paraId="5212B5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 зміни товщини на кожен 1 см додавати</w:t>
            </w:r>
          </w:p>
          <w:p w14:paraId="32C6A49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або вилучати до/з норми 27-17-3 (дод. 3 см,</w:t>
            </w:r>
          </w:p>
          <w:p w14:paraId="09A5CD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приведення до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15 см)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6B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0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2,106</w:t>
            </w:r>
          </w:p>
        </w:tc>
      </w:tr>
      <w:tr w:rsidR="00C21869" w:rsidRPr="00DB7AF9" w14:paraId="743F6EC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4F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E6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КР18-20-2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E06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0FBA0F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піщано-</w:t>
            </w:r>
          </w:p>
          <w:p w14:paraId="6FEFEA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гравійної суміші, жорстви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5E8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6E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C21869" w:rsidRPr="00DB7AF9" w14:paraId="1B7D7D5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05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052A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С1421-9550</w:t>
            </w:r>
          </w:p>
          <w:p w14:paraId="188F80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F7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Відсів гранітний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9B2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1D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30,5</w:t>
            </w:r>
          </w:p>
        </w:tc>
      </w:tr>
      <w:tr w:rsidR="00C21869" w:rsidRPr="00DB7AF9" w14:paraId="20A045E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9D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7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A2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Залізнення цементних покриттів</w:t>
            </w:r>
          </w:p>
          <w:p w14:paraId="586D84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(перемішування з відсівом)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7D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FA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225</w:t>
            </w:r>
          </w:p>
        </w:tc>
      </w:tr>
      <w:tr w:rsidR="00C21869" w:rsidRPr="00DB7AF9" w14:paraId="42BA7DF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CBF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2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С111-1305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CA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Портландцемент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загальнобудівельного</w:t>
            </w:r>
            <w:proofErr w:type="spellEnd"/>
          </w:p>
          <w:p w14:paraId="07F5F8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призначення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бездобавковий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марка 400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F9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6C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3,25</w:t>
            </w:r>
          </w:p>
        </w:tc>
      </w:tr>
      <w:tr w:rsidR="00C21869" w:rsidRPr="00DB7AF9" w14:paraId="0B1114D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24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DC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КР7-26-6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9C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Улаштування покриття з плиток</w:t>
            </w:r>
          </w:p>
          <w:p w14:paraId="00018F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полівінілхлоридних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площею покриття</w:t>
            </w:r>
          </w:p>
          <w:p w14:paraId="56DEAC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понад 10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49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535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2,25</w:t>
            </w:r>
          </w:p>
        </w:tc>
      </w:tr>
      <w:tr w:rsidR="00C21869" w:rsidRPr="00DB7AF9" w14:paraId="174F08D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F10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04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С111-567</w:t>
            </w:r>
          </w:p>
          <w:p w14:paraId="5E7B872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F8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«ПАЗЛ»,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чорна,червона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</w:t>
            </w:r>
          </w:p>
          <w:p w14:paraId="5ACAA13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шахматному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порядку) (455x455х30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33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FC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229,5</w:t>
            </w:r>
          </w:p>
        </w:tc>
      </w:tr>
      <w:tr w:rsidR="00C21869" w:rsidRPr="00DB7AF9" w14:paraId="145B9B5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DF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17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КР1-7-4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ED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Планування площ ручним способом, група</w:t>
            </w:r>
          </w:p>
          <w:p w14:paraId="11D676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ECE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A61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0,175</w:t>
            </w:r>
          </w:p>
        </w:tc>
      </w:tr>
      <w:tr w:rsidR="00C21869" w:rsidRPr="00DB7AF9" w14:paraId="1C542F1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D7D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13A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37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ФУНДАМЕНТИ ПІД ТРЕНАЖЕРИ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3B7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132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708022A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2A4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48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C9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7FCF73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549186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1 (поглиблення під фундамент)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71E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81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0,066</w:t>
            </w:r>
          </w:p>
        </w:tc>
      </w:tr>
      <w:tr w:rsidR="00C21869" w:rsidRPr="00DB7AF9" w14:paraId="6ECBF46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DFA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4E3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C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ґрунту вручну на автомобілі-</w:t>
            </w:r>
          </w:p>
          <w:p w14:paraId="18ABCB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самоскиди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99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FB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0,066</w:t>
            </w:r>
          </w:p>
        </w:tc>
      </w:tr>
      <w:tr w:rsidR="00C21869" w:rsidRPr="00DB7AF9" w14:paraId="1A010A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315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3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</w:t>
            </w:r>
          </w:p>
          <w:p w14:paraId="362709C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1B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3 км (без урахування</w:t>
            </w:r>
          </w:p>
          <w:p w14:paraId="62B4EE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 (r=1,75</w:t>
            </w:r>
          </w:p>
          <w:p w14:paraId="522871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т/м  куб.)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93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A6D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11,55</w:t>
            </w:r>
          </w:p>
        </w:tc>
      </w:tr>
      <w:tr w:rsidR="00C21869" w:rsidRPr="00DB7AF9" w14:paraId="2438BB7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EB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B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E56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33D3FC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щебеневої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202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D7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0,85</w:t>
            </w:r>
          </w:p>
        </w:tc>
      </w:tr>
      <w:tr w:rsidR="00C21869" w:rsidRPr="00DB7AF9" w14:paraId="07AB07C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5C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1A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С1421-9452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216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0A97D1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10-20 мм, марка</w:t>
            </w:r>
          </w:p>
          <w:p w14:paraId="7D4EAE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М1000 і більше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23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11A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0,9775</w:t>
            </w:r>
          </w:p>
        </w:tc>
      </w:tr>
      <w:tr w:rsidR="00C21869" w:rsidRPr="00DB7AF9" w14:paraId="7732047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69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4D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КР2-15-4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BAE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залізобетонних фундаментів</w:t>
            </w:r>
          </w:p>
          <w:p w14:paraId="4DE007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об'ємом до 5 м3 під устаткування [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сумiшi</w:t>
            </w:r>
            <w:proofErr w:type="spellEnd"/>
          </w:p>
          <w:p w14:paraId="269D06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готовi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важкi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 бетону В15 [М200],</w:t>
            </w:r>
          </w:p>
          <w:p w14:paraId="71021E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крупнiсть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заповнювача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бiльше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20 до 40 мм]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F2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777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0,0845</w:t>
            </w:r>
          </w:p>
        </w:tc>
      </w:tr>
      <w:tr w:rsidR="00C21869" w:rsidRPr="00DB7AF9" w14:paraId="223645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12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1D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С147-1-8</w:t>
            </w:r>
          </w:p>
          <w:p w14:paraId="2AC93A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CE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8 мм, А240С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3DE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C50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1,3825</w:t>
            </w:r>
          </w:p>
        </w:tc>
      </w:tr>
      <w:tr w:rsidR="00C21869" w:rsidRPr="00DB7AF9" w14:paraId="5019BED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32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918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С147-1-12</w:t>
            </w:r>
          </w:p>
          <w:p w14:paraId="7B0BC9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BF6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12 мм, А500С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85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73D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1,4208</w:t>
            </w:r>
          </w:p>
        </w:tc>
      </w:tr>
      <w:tr w:rsidR="00C21869" w:rsidRPr="00DB7AF9" w14:paraId="48F091A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0D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95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B66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3. ДОРІЖКА З БРУКІВКИ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BDA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5A1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7B1453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71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B08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4C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бортових каменів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EDE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2D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57DFCE4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002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F8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9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екскаваторами на</w:t>
            </w:r>
          </w:p>
          <w:p w14:paraId="4DE9D97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автомобілі-самоскиди, місткість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ковша</w:t>
            </w:r>
            <w:proofErr w:type="spellEnd"/>
          </w:p>
          <w:p w14:paraId="1F48B8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екскаватора 0,25 м3.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5D6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E84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0,00432</w:t>
            </w:r>
          </w:p>
        </w:tc>
      </w:tr>
      <w:tr w:rsidR="00C21869" w:rsidRPr="00DB7AF9" w14:paraId="0D3B74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F4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E9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С311-3-М</w:t>
            </w:r>
          </w:p>
          <w:p w14:paraId="1D777A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C0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3 км (без урахування</w:t>
            </w:r>
          </w:p>
          <w:p w14:paraId="311809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8A11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8EE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0,432</w:t>
            </w:r>
          </w:p>
        </w:tc>
      </w:tr>
      <w:tr w:rsidR="00C21869" w:rsidRPr="00DB7AF9" w14:paraId="199B82E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FC1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9A77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КР18-12-9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26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дорожніх корит</w:t>
            </w:r>
          </w:p>
          <w:p w14:paraId="63600E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напівкоритного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профілю вручну, глибина</w:t>
            </w:r>
          </w:p>
          <w:p w14:paraId="772281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корита до 250 мм (на глибину 210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52D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F5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</w:t>
            </w:r>
          </w:p>
        </w:tc>
      </w:tr>
      <w:tr w:rsidR="00C21869" w:rsidRPr="00DB7AF9" w14:paraId="1F859C5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CE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A0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1C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5BD0E1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775B9EB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група ґрунту 1 (поглиблення під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C5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2A6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</w:t>
            </w:r>
          </w:p>
        </w:tc>
      </w:tr>
      <w:tr w:rsidR="00C21869" w:rsidRPr="00DB7AF9" w14:paraId="3AE3148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E1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C5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88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ґрунту вручну на автомобілі-</w:t>
            </w:r>
          </w:p>
          <w:p w14:paraId="072FE2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самоскиди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0F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124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0,00793</w:t>
            </w:r>
          </w:p>
        </w:tc>
      </w:tr>
      <w:tr w:rsidR="00C21869" w:rsidRPr="00DB7AF9" w14:paraId="0055E9B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33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E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</w:t>
            </w:r>
          </w:p>
          <w:p w14:paraId="31F459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17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ґрунту до 3 км (без урахування</w:t>
            </w:r>
          </w:p>
          <w:p w14:paraId="31FBFD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 (r=1,75т/м  куб.)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1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918B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1,4</w:t>
            </w:r>
          </w:p>
        </w:tc>
      </w:tr>
      <w:tr w:rsidR="00C21869" w:rsidRPr="00DB7AF9" w14:paraId="3BB0847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E50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055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29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Робота на відвалі, група ґрунту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C7A6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A9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0,00793</w:t>
            </w:r>
          </w:p>
        </w:tc>
      </w:tr>
      <w:tr w:rsidR="00C21869" w:rsidRPr="00DB7AF9" w14:paraId="74DA830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D7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61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CC4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321A47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щебеневої (основи під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та бордюр)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0B2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6BB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0,126</w:t>
            </w:r>
          </w:p>
        </w:tc>
      </w:tr>
      <w:tr w:rsidR="00C21869" w:rsidRPr="00DB7AF9" w14:paraId="4B6E4B0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649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75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6F1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21A66B4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0C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CEE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0,1449</w:t>
            </w:r>
          </w:p>
        </w:tc>
      </w:tr>
      <w:tr w:rsidR="00C21869" w:rsidRPr="00DB7AF9" w14:paraId="3DE517C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61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FB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КР18-30-1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D54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бетонних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поребриків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на</w:t>
            </w:r>
          </w:p>
          <w:p w14:paraId="5961D81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бетонну основу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F0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5F2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399ACE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E25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14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С1416-8684</w:t>
            </w:r>
          </w:p>
          <w:p w14:paraId="662D284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E1BB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Поребрик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1000х200х80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BD4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346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2C06195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997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732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D2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749DDE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02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9CF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0,00126</w:t>
            </w:r>
          </w:p>
        </w:tc>
      </w:tr>
      <w:tr w:rsidR="00C21869" w:rsidRPr="00DB7AF9" w14:paraId="52FA95B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9F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35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КБ27-17-3</w:t>
            </w:r>
          </w:p>
          <w:p w14:paraId="7D98A8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2D1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основи тротуарів із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щебеню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</w:t>
            </w:r>
          </w:p>
          <w:p w14:paraId="6F8C7D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товщини шару 12 см (з виведенням</w:t>
            </w:r>
          </w:p>
          <w:p w14:paraId="7BA994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проєктного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ухилу 2%)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B6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A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22C1B06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F1A6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91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КБ27-65-4</w:t>
            </w:r>
          </w:p>
          <w:p w14:paraId="2D39CCF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14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покриття з фігурних елементів мощення з приготуванням піщано-цементної суміші тротуарів, шириною до 2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52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65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0,003</w:t>
            </w:r>
          </w:p>
        </w:tc>
      </w:tr>
      <w:tr w:rsidR="00C21869" w:rsidRPr="00DB7AF9" w14:paraId="5F8E15A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5B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4FC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С1426-1789</w:t>
            </w:r>
          </w:p>
          <w:p w14:paraId="01CC70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56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Бруківка бетонна тротуарна,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60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CE5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C0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3,141</w:t>
            </w:r>
          </w:p>
        </w:tc>
      </w:tr>
      <w:tr w:rsidR="00C21869" w:rsidRPr="00DB7AF9" w14:paraId="3D914FE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D52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D3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D9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бортових каменів бетонних</w:t>
            </w:r>
          </w:p>
          <w:p w14:paraId="4447C0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і залізобетонних при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цементнобетонних</w:t>
            </w:r>
            <w:proofErr w:type="spellEnd"/>
          </w:p>
          <w:p w14:paraId="0FBB63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покриттях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35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A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5A45320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50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AB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С1416-8684</w:t>
            </w:r>
          </w:p>
          <w:p w14:paraId="10EC25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7B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бортові, БР100.30.15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BE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78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165D603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BC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88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3B1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4. МОНТАЖ ОБЛАДНАННЯ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7E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2DD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9EE965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63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A42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10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Монтаж дрібних металоконструкцій вагою</w:t>
            </w:r>
          </w:p>
          <w:p w14:paraId="3AFE02A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0,5 т (Монтаж тренажерів відповідно</w:t>
            </w:r>
          </w:p>
          <w:p w14:paraId="3DB844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специфікації)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F40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B0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2,513</w:t>
            </w:r>
          </w:p>
        </w:tc>
      </w:tr>
      <w:tr w:rsidR="00C21869" w:rsidRPr="00DB7AF9" w14:paraId="04F0301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AC0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20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4C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№02-01-02</w:t>
            </w:r>
          </w:p>
          <w:p w14:paraId="632923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ЗОВНІШНЄ ЕЛЕКТРООСВІТЛЕННЯ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A3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06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42DC8F2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2F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8E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697A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ЗОВНІШНЄ ОСВІТЛЕННЯ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5FB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73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180FAD4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E6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E3D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КБ8-2-2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FB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основи під фундаменти</w:t>
            </w:r>
          </w:p>
          <w:p w14:paraId="547DEB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щебеневої (під фундаменти електричних опор)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DC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5FD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C21869" w:rsidRPr="00DB7AF9" w14:paraId="12EE7D0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E9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32F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С1421-9465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81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Щебінь із природного каменю для</w:t>
            </w:r>
          </w:p>
          <w:p w14:paraId="2A6205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будівельних робіт, фракція 20-40 мм, марка М600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76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564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0,0575</w:t>
            </w:r>
          </w:p>
        </w:tc>
      </w:tr>
      <w:tr w:rsidR="00C21869" w:rsidRPr="00DB7AF9" w14:paraId="4C61FA3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19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10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КБ33-256-1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111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залізобетонних монолітних</w:t>
            </w:r>
          </w:p>
          <w:p w14:paraId="03C407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фундаментів під опори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A2F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100опор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9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29A1A37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98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A9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С147-1-8</w:t>
            </w:r>
          </w:p>
          <w:p w14:paraId="382063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EF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8 мм, А240С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C3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37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0,0796</w:t>
            </w:r>
          </w:p>
        </w:tc>
      </w:tr>
      <w:tr w:rsidR="00C21869" w:rsidRPr="00DB7AF9" w14:paraId="6C89B86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4F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A3D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С147-1-12</w:t>
            </w:r>
          </w:p>
          <w:p w14:paraId="3073FB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B6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Стрижнева арматура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12 мм, А500С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05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53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0,0995</w:t>
            </w:r>
          </w:p>
        </w:tc>
      </w:tr>
      <w:tr w:rsidR="00C21869" w:rsidRPr="00DB7AF9" w14:paraId="642810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3F4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40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</w:t>
            </w:r>
          </w:p>
          <w:p w14:paraId="003C417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549-А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219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Анкерна основа 4*20, h = 800 mm для опор</w:t>
            </w:r>
          </w:p>
          <w:p w14:paraId="271D49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заввишки 3-5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17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0C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4E94371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90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05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КР20-15-12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27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Готування важкого бетону на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</w:t>
            </w:r>
          </w:p>
          <w:p w14:paraId="3428B1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бетону В25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CE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6B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0,006</w:t>
            </w:r>
          </w:p>
        </w:tc>
      </w:tr>
      <w:tr w:rsidR="00C21869" w:rsidRPr="00DB7AF9" w14:paraId="5140E9D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1D1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05B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КБ33-11-1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5EA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Установлення проміжних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вільностоячих</w:t>
            </w:r>
            <w:proofErr w:type="spellEnd"/>
          </w:p>
          <w:p w14:paraId="30A621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одностоякових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опор ВЛ 35-500 кВ масою до 2 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92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86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2F674A2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7E0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7BB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С1416-</w:t>
            </w:r>
          </w:p>
          <w:p w14:paraId="7022E2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8521-А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491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Паркова багатогранна опора 5 м/3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53C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555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163267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4EE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C6B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КБ34-108-3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40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кронштейна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E3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5BA8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3A5132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90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5E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С1110-89</w:t>
            </w:r>
          </w:p>
          <w:p w14:paraId="66FF68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79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Кронштейни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одноріжкові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EE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26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2D0EA6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EF6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3F02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КБ33-115-1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CD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світильників з лампами</w:t>
            </w:r>
          </w:p>
          <w:p w14:paraId="0377D51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розжарювання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D1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6A3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55FA9A0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FC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E0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С1547-7-А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3EC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Світлодіодний прожектор ALVA LED BLADE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42D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96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0C574F8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C4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08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МС1-1-1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CF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Підвішування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самоутримних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ізольованих</w:t>
            </w:r>
          </w:p>
          <w:p w14:paraId="612A10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проводів напругою від 0,4 кВ до 1 кВ з</w:t>
            </w:r>
          </w:p>
          <w:p w14:paraId="25B546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використанням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автогідропідіймача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при</w:t>
            </w:r>
          </w:p>
          <w:p w14:paraId="365C20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кількості опор 5 одиниць на 100 м [4</w:t>
            </w:r>
          </w:p>
          <w:p w14:paraId="075721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прольоти по 25 м]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C9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C1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C21869" w:rsidRPr="00DB7AF9" w14:paraId="7B32B47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11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36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С157-403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2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Самонесучий ізольований провід, марка СІП-</w:t>
            </w:r>
          </w:p>
          <w:p w14:paraId="291D444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5нг, переріз 2х16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AF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458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27DFC67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24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C6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С1545-488-1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7F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Стальна бандажна стрічка для кріплення</w:t>
            </w:r>
          </w:p>
          <w:p w14:paraId="64ED2FA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гаків 20х0,7 ІF 207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768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EB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43FC1C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BA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D9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С1545-457</w:t>
            </w:r>
          </w:p>
          <w:p w14:paraId="2194F6B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6D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Гак універсальний CSC 16uz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EE8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15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4E3E30F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85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84E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С1545-400</w:t>
            </w:r>
          </w:p>
          <w:p w14:paraId="4BADDA1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BEA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Затискач натяжний магістральний GUK01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26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46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2BCFD4D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F4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44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С1545-400</w:t>
            </w:r>
          </w:p>
          <w:p w14:paraId="518B7F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F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Відгалужувальний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затискач TTD EP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2BE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F5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0B30B83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AC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2F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F23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Розробка ґрунту вручну в траншеях</w:t>
            </w:r>
          </w:p>
          <w:p w14:paraId="2D39B7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глибиною до 2 м без кріплень з укосами,</w:t>
            </w:r>
          </w:p>
          <w:p w14:paraId="1A3C8D9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група ґрунту 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41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70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0,0357</w:t>
            </w:r>
          </w:p>
        </w:tc>
      </w:tr>
      <w:tr w:rsidR="00C21869" w:rsidRPr="00DB7AF9" w14:paraId="493D817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81EB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8C0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КР18-20-1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AD2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підстильних та</w:t>
            </w:r>
          </w:p>
          <w:p w14:paraId="1FB319A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вирівнювальних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шарів основи з піску</w:t>
            </w:r>
          </w:p>
          <w:p w14:paraId="34EB3C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(основи та засипки траншеї)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CD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F4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0,035</w:t>
            </w:r>
          </w:p>
        </w:tc>
      </w:tr>
      <w:tr w:rsidR="00C21869" w:rsidRPr="00DB7AF9" w14:paraId="749B7A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DB4E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1F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КР17-7-9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3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Монтаж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вініпластових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труб для</w:t>
            </w:r>
          </w:p>
          <w:p w14:paraId="2F914B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електропроводки діаметром до 25 мм,</w:t>
            </w:r>
          </w:p>
          <w:p w14:paraId="740313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укладених в борознах під заливку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54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39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C21869" w:rsidRPr="00DB7AF9" w14:paraId="156DFC4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C86B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FD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С113-2127</w:t>
            </w:r>
          </w:p>
          <w:p w14:paraId="1E3036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4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Труба гнучка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двохстінна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3DC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DDA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</w:tr>
      <w:tr w:rsidR="00C21869" w:rsidRPr="00DB7AF9" w14:paraId="2D3F2F7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26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6AC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5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Затягування першого проводу перерізом</w:t>
            </w:r>
          </w:p>
          <w:p w14:paraId="00C508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2,5 мм2 до 6 мм2 в труби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EA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925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0,28</w:t>
            </w:r>
          </w:p>
        </w:tc>
      </w:tr>
      <w:tr w:rsidR="00C21869" w:rsidRPr="00DB7AF9" w14:paraId="5540E74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CB80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CF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С152-39</w:t>
            </w:r>
          </w:p>
          <w:p w14:paraId="03B2C9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F1A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броньований 2*6 мм2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41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D24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0,028</w:t>
            </w:r>
          </w:p>
        </w:tc>
      </w:tr>
      <w:tr w:rsidR="00C21869" w:rsidRPr="00DB7AF9" w14:paraId="6FEF7E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46CF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72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С111-1721-11Б</w:t>
            </w:r>
          </w:p>
          <w:p w14:paraId="2EB9E7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7D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Стрічка сигнальна "Обережно КАБЕЛЬ" із</w:t>
            </w:r>
          </w:p>
          <w:p w14:paraId="07A3C8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дротом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BC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B39A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</w:tr>
      <w:tr w:rsidR="00C21869" w:rsidRPr="00DB7AF9" w14:paraId="6CD9C1B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D953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2B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539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ЗАЗЕМЛЕННЯ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BF7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03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58EAFC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BC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191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КБ33-26-2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CE4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Забивання заземлювачів вручну на глибину</w:t>
            </w:r>
          </w:p>
          <w:p w14:paraId="6451D0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3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7F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F58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6DEDF39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30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307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С111-1904</w:t>
            </w:r>
          </w:p>
          <w:p w14:paraId="0F0114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0E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Стрижень збірний оцинкований L=1.5 м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E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D7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67DDB95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25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С111-829-</w:t>
            </w:r>
          </w:p>
          <w:p w14:paraId="247A1C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1С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6A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Штаба оцинкована 30*3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6836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BCB9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0A14BDB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30D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BB4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С1545-423-2</w:t>
            </w:r>
          </w:p>
          <w:p w14:paraId="4EA8C0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6E7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Затискач для з'єднання заземлення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641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2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032B95F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91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F6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С1545-423-2</w:t>
            </w:r>
          </w:p>
          <w:p w14:paraId="18A657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DF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Універсальний затискач для заземлення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BF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16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57D5F8E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E17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BAA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D0E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№02-01-03 на придбання</w:t>
            </w:r>
          </w:p>
          <w:p w14:paraId="0DE72E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ВУЛИЧНИХ ТРЕНАЖЕРІВ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73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809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27F11FE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A537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DF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4AC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Розділ 1. ТРЕНАЖЕРИ ПЛОЩАДКИ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672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57E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694C26D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75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013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42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Жим від грудей стоячи 1590х1320х2170 мм, код:</w:t>
            </w:r>
          </w:p>
          <w:p w14:paraId="6B3DBB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SG601;   ( маса=0,22)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85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AEBF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4F3FE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0A5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55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397524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32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Вуличні тренажери серії "LUX" Вуличний тренажер "Баттерфляй стоячи"</w:t>
            </w:r>
          </w:p>
          <w:p w14:paraId="2ED5809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1520х1380х2140 мм, код:SG602;   ( маса=0,23)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B57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66DE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1F614BF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3A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EB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390131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CE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Задніх дельт стоячи 1560х1190х2140 мм, код:</w:t>
            </w:r>
          </w:p>
          <w:p w14:paraId="74EEF5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SG603;   ( маса=0,23)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4BE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AD8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4BA3E7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00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F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47046A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6D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Важільна тяга 1540х1030х2070 мм, код: SG604;  </w:t>
            </w:r>
          </w:p>
          <w:p w14:paraId="40185E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 маса=0,195)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D5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B8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4BF41C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B3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B848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75A928D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46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Вуличний тренажер Тяга зверху 1790х1640х2480 мм, код SG605.90;   (</w:t>
            </w:r>
          </w:p>
          <w:p w14:paraId="3AF7FA3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маса=0,252)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D33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D60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ED835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3F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7F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151820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1F4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Біцепс машина 1700х1350х2100 мм, код: SG606; </w:t>
            </w:r>
          </w:p>
          <w:p w14:paraId="550C02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 маса=0,224)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2D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B8C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9A6E67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78C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CFD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6A730E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322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Трицепс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машина 1520х1310х2040 мм, код:</w:t>
            </w:r>
          </w:p>
          <w:p w14:paraId="08254E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SG607;   ( маса=0,22)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4BC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651A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FB074F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D7B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2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0E4288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DF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Станова тяга 1880х1070х1810 мм, код: SG608;   (</w:t>
            </w:r>
          </w:p>
          <w:p w14:paraId="69D1A5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маса=0,211)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C5F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8C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0410AA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9BC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C5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019FD57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E14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Присідання-гомілка 1730х1450х2170 мм, код:</w:t>
            </w:r>
          </w:p>
          <w:p w14:paraId="5C01922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SG609;   ( маса=0,243)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0F4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F89A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76908D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CF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E2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4F52F8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А10</w:t>
            </w:r>
          </w:p>
          <w:p w14:paraId="3D2277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17A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Вуличний тренажер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Brustyle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Прес стоячи 1515х1235х2043 мм, код SG610;   (</w:t>
            </w:r>
          </w:p>
          <w:p w14:paraId="2C9422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маса=0,207)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C5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3E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4C9051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41A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6E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</w:t>
            </w:r>
          </w:p>
          <w:p w14:paraId="488C4F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FF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Мультифітнес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станція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Miros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5440х4900х2420, код: СНW-233;   ( маса=0,281)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972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034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BA2AB4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A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5B80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1D2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Транспортні та заготівельно-складські витрати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03B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грн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321C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2744049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854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EC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14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DB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B5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00477B2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72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9CA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65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Об’єкт 02: СПОРТИВНА ЗАЛА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1E50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74B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701A27F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BA6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9D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41FD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№02-02-01</w:t>
            </w:r>
          </w:p>
          <w:p w14:paraId="19971F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ВНУТРІШНІ ОЗДОБЛЮВАЛЬНІ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99C4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23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09F9768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55E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6E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012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СПОРТЗАЛ </w:t>
            </w:r>
          </w:p>
          <w:p w14:paraId="5D3AFF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(в плані розм. 11,82х23,62 м)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1373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139F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4E989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5AD1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C3E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138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ДОПОМІЖНІ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000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6B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710FD3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29F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C3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B6B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та розбирання внутрішніх</w:t>
            </w:r>
          </w:p>
          <w:p w14:paraId="7B0896D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металевих трубчастих інвентарних</w:t>
            </w:r>
          </w:p>
          <w:p w14:paraId="138FF9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риштувань при висоті приміщень до 6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9F24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9F5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2,775</w:t>
            </w:r>
          </w:p>
        </w:tc>
      </w:tr>
      <w:tr w:rsidR="00C21869" w:rsidRPr="00DB7AF9" w14:paraId="54C71C3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DF5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A63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56A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45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6A3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0DC855E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37B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1C0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38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14:paraId="146D42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FF71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FB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2,18</w:t>
            </w:r>
          </w:p>
        </w:tc>
      </w:tr>
      <w:tr w:rsidR="00C21869" w:rsidRPr="00DB7AF9" w14:paraId="6FE852E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7F3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339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AE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14:paraId="54EF0AC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 олійної, перхлорвінілової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C92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E3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2,599</w:t>
            </w:r>
          </w:p>
        </w:tc>
      </w:tr>
      <w:tr w:rsidR="00C21869" w:rsidRPr="00DB7AF9" w14:paraId="61A6819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0476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D1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D33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Відбивання штукатурки по цеглі та бетону зі стін та стель, площа відбивання в одному місці до 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32E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B07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1,24</w:t>
            </w:r>
          </w:p>
        </w:tc>
      </w:tr>
      <w:tr w:rsidR="00C21869" w:rsidRPr="00DB7AF9" w14:paraId="5065DE7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E06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E7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94F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поверхонь стін</w:t>
            </w:r>
          </w:p>
          <w:p w14:paraId="62B33F4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всередені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будівлі цементно-вапняним або</w:t>
            </w:r>
          </w:p>
          <w:p w14:paraId="118F3D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цементним розчином по каменю та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595F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8C0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1,24</w:t>
            </w:r>
          </w:p>
        </w:tc>
      </w:tr>
      <w:tr w:rsidR="00C21869" w:rsidRPr="00DB7AF9" w14:paraId="21B664B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C4A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E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E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06721E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2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9E2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0,023188</w:t>
            </w:r>
          </w:p>
        </w:tc>
      </w:tr>
      <w:tr w:rsidR="00C21869" w:rsidRPr="00DB7AF9" w14:paraId="1881019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51F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07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413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Ремонт штукатурки внутрішніх стін по</w:t>
            </w:r>
          </w:p>
          <w:p w14:paraId="1E4710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каменю та бетону цементно-вапняним</w:t>
            </w:r>
          </w:p>
          <w:p w14:paraId="273FB0F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розчином, площа до 5 м2, товщина шару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EE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4C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</w:t>
            </w:r>
          </w:p>
        </w:tc>
      </w:tr>
      <w:tr w:rsidR="00C21869" w:rsidRPr="00DB7AF9" w14:paraId="6365C39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E4A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BCD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A7C5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4C20304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E4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884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0,0055</w:t>
            </w:r>
          </w:p>
        </w:tc>
      </w:tr>
      <w:tr w:rsidR="00C21869" w:rsidRPr="00DB7AF9" w14:paraId="337C61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8A8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83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КР11-7-2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0AA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Ремонт штукатурки криволінійних укосів</w:t>
            </w:r>
          </w:p>
          <w:p w14:paraId="47A0292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всередині будівлі по каменю та бетону</w:t>
            </w:r>
          </w:p>
          <w:p w14:paraId="66567C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цементно-вапняним розчином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17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881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0,0489</w:t>
            </w:r>
          </w:p>
        </w:tc>
      </w:tr>
      <w:tr w:rsidR="00C21869" w:rsidRPr="00DB7AF9" w14:paraId="2B1CFB7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62B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5E0F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3A0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08A1EAC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B3A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D6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0,0055</w:t>
            </w:r>
          </w:p>
        </w:tc>
      </w:tr>
      <w:tr w:rsidR="00C21869" w:rsidRPr="00DB7AF9" w14:paraId="32B4B73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614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867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179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Суцільне вирівнювання бетонних</w:t>
            </w:r>
          </w:p>
          <w:p w14:paraId="450134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поверхонь стін [одношарове</w:t>
            </w:r>
          </w:p>
          <w:p w14:paraId="5A5AF0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штукатурення], товщина шару 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64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A6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0,809</w:t>
            </w:r>
          </w:p>
        </w:tc>
      </w:tr>
      <w:tr w:rsidR="00C21869" w:rsidRPr="00DB7AF9" w14:paraId="02CFF18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65B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A0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3F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Готування важких опоряджувальних</w:t>
            </w:r>
          </w:p>
          <w:p w14:paraId="119914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цементно-вапняних розчинів, склад 1:1:6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3E1D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CF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0,00914</w:t>
            </w:r>
          </w:p>
        </w:tc>
      </w:tr>
      <w:tr w:rsidR="00C21869" w:rsidRPr="00DB7AF9" w14:paraId="4E2B19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2812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2B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КБ15-182-4</w:t>
            </w:r>
          </w:p>
          <w:p w14:paraId="5ED73A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EE9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стін шпаклівкою</w:t>
            </w:r>
          </w:p>
          <w:p w14:paraId="457DD4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1E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D784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4,779</w:t>
            </w:r>
          </w:p>
        </w:tc>
      </w:tr>
      <w:tr w:rsidR="00C21869" w:rsidRPr="00DB7AF9" w14:paraId="2BDEBCD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6D1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7035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0CD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B3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B7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119,475</w:t>
            </w:r>
          </w:p>
        </w:tc>
      </w:tr>
      <w:tr w:rsidR="00C21869" w:rsidRPr="00DB7AF9" w14:paraId="52507B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ECC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81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5D7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333243C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DC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C9B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573,48</w:t>
            </w:r>
          </w:p>
        </w:tc>
      </w:tr>
      <w:tr w:rsidR="00C21869" w:rsidRPr="00DB7AF9" w14:paraId="2E875E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07B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F4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КБ15-47-5</w:t>
            </w:r>
          </w:p>
          <w:p w14:paraId="57F546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D16A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перфорованих</w:t>
            </w:r>
          </w:p>
          <w:p w14:paraId="7AAB95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штукатурних кутиків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6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AF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3,25</w:t>
            </w:r>
          </w:p>
        </w:tc>
      </w:tr>
      <w:tr w:rsidR="00C21869" w:rsidRPr="00DB7AF9" w14:paraId="2D112BC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763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D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С111-1844-1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F75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Кутики штукатурні металеві оцинковані</w:t>
            </w:r>
          </w:p>
          <w:p w14:paraId="40FF22E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перфоровані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96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60D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341,25</w:t>
            </w:r>
          </w:p>
        </w:tc>
      </w:tr>
      <w:tr w:rsidR="00C21869" w:rsidRPr="00DB7AF9" w14:paraId="751E198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BE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817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КБ15-182-6</w:t>
            </w:r>
          </w:p>
          <w:p w14:paraId="291EE1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AC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40976D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стін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C0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C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4,779</w:t>
            </w:r>
          </w:p>
        </w:tc>
      </w:tr>
      <w:tr w:rsidR="00C21869" w:rsidRPr="00DB7AF9" w14:paraId="593BC8B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C6D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A5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799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381BC9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8CA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EA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573,48</w:t>
            </w:r>
          </w:p>
        </w:tc>
      </w:tr>
      <w:tr w:rsidR="00C21869" w:rsidRPr="00DB7AF9" w14:paraId="7269C6E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FD2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B7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D1B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Поліпшене фарбування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колером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олійним</w:t>
            </w:r>
          </w:p>
          <w:p w14:paraId="16C8FB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 по збірних конструкціях, підготовлених</w:t>
            </w:r>
          </w:p>
          <w:p w14:paraId="375F70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8E6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A8C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2,599</w:t>
            </w:r>
          </w:p>
        </w:tc>
      </w:tr>
      <w:tr w:rsidR="00C21869" w:rsidRPr="00DB7AF9" w14:paraId="47A0C75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91F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C88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978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7FBC09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6BD51B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стін по збірних конструкціях,</w:t>
            </w:r>
          </w:p>
          <w:p w14:paraId="699FAB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6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60C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2,18</w:t>
            </w:r>
          </w:p>
        </w:tc>
      </w:tr>
      <w:tr w:rsidR="00C21869" w:rsidRPr="00DB7AF9" w14:paraId="2744317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59A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478B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D3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(Розм. 11,82х23,62 м,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коеф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1,6 -</w:t>
            </w:r>
          </w:p>
          <w:p w14:paraId="61FB0D5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ребриста)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C2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922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1327365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9F9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39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2B5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39AF9C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2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46D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229EEE2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779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17B4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КБ15-182-5</w:t>
            </w:r>
          </w:p>
          <w:p w14:paraId="37A224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FC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 шпаклівкою</w:t>
            </w:r>
          </w:p>
          <w:p w14:paraId="4B1A79E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0F3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7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5DE1F42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22F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20F1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B9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B96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689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</w:tr>
      <w:tr w:rsidR="00C21869" w:rsidRPr="00DB7AF9" w14:paraId="3813DE3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462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B1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0E31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1965DA0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25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DC4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532,8</w:t>
            </w:r>
          </w:p>
        </w:tc>
      </w:tr>
      <w:tr w:rsidR="00C21869" w:rsidRPr="00DB7AF9" w14:paraId="4E619AF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F44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B4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КБ15-182-7</w:t>
            </w:r>
          </w:p>
          <w:p w14:paraId="4D72575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40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72DBAC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37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09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5AAC97D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396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68E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639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7BD783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93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96B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532,8</w:t>
            </w:r>
          </w:p>
        </w:tc>
      </w:tr>
      <w:tr w:rsidR="00C21869" w:rsidRPr="00DB7AF9" w14:paraId="14C5F5B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026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EC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8D9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3D73866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13F799A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14:paraId="1CCF32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C84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52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4,44</w:t>
            </w:r>
          </w:p>
        </w:tc>
      </w:tr>
      <w:tr w:rsidR="00C21869" w:rsidRPr="00DB7AF9" w14:paraId="28BBD9F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E6F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4C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26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БАЛКИ ПОКРИТТЯ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1CB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A24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3E813F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2C8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0A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AF1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398FD2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729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F9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0,108</w:t>
            </w:r>
          </w:p>
        </w:tc>
      </w:tr>
      <w:tr w:rsidR="00C21869" w:rsidRPr="00DB7AF9" w14:paraId="5F99120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903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11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КБ15-182-5</w:t>
            </w:r>
          </w:p>
          <w:p w14:paraId="2B9B8B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424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 шпаклівкою</w:t>
            </w:r>
          </w:p>
          <w:p w14:paraId="7C1178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78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E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0,108</w:t>
            </w:r>
          </w:p>
        </w:tc>
      </w:tr>
      <w:tr w:rsidR="00C21869" w:rsidRPr="00DB7AF9" w14:paraId="06777A1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897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FF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950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6C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5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2,7</w:t>
            </w:r>
          </w:p>
        </w:tc>
      </w:tr>
      <w:tr w:rsidR="00C21869" w:rsidRPr="00DB7AF9" w14:paraId="0F1A64D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345C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CE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495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241AB3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DC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BB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12,96</w:t>
            </w:r>
          </w:p>
        </w:tc>
      </w:tr>
      <w:tr w:rsidR="00C21869" w:rsidRPr="00DB7AF9" w14:paraId="6423174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844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38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3C2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635A771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2097EC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14:paraId="7F58AB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D95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81C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0,108</w:t>
            </w:r>
          </w:p>
        </w:tc>
      </w:tr>
      <w:tr w:rsidR="00C21869" w:rsidRPr="00DB7AF9" w14:paraId="733F4E5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99B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4FD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C9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 стін</w:t>
            </w:r>
          </w:p>
          <w:p w14:paraId="48CEDC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BAB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F19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0,576</w:t>
            </w:r>
          </w:p>
        </w:tc>
      </w:tr>
      <w:tr w:rsidR="00C21869" w:rsidRPr="00DB7AF9" w14:paraId="2A7DBDA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894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C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КБ15-182-4</w:t>
            </w:r>
          </w:p>
          <w:p w14:paraId="6CA75C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DE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стін шпаклівкою</w:t>
            </w:r>
          </w:p>
          <w:p w14:paraId="560336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4A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E30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0,576</w:t>
            </w:r>
          </w:p>
        </w:tc>
      </w:tr>
      <w:tr w:rsidR="00C21869" w:rsidRPr="00DB7AF9" w14:paraId="5989C06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DE1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39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18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AB3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3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14,4</w:t>
            </w:r>
          </w:p>
        </w:tc>
      </w:tr>
      <w:tr w:rsidR="00C21869" w:rsidRPr="00DB7AF9" w14:paraId="77A4BF1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B4B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BD2C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0F1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701EC9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535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735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69,12</w:t>
            </w:r>
          </w:p>
        </w:tc>
      </w:tr>
      <w:tr w:rsidR="00C21869" w:rsidRPr="00DB7AF9" w14:paraId="51BB560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83D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2B3E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CAB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12DC40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26B355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стін по збірних конструкціях,</w:t>
            </w:r>
          </w:p>
          <w:p w14:paraId="48F46E2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3D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9BE6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0,576</w:t>
            </w:r>
          </w:p>
        </w:tc>
      </w:tr>
      <w:tr w:rsidR="00C21869" w:rsidRPr="00DB7AF9" w14:paraId="7AC549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434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DF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E2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ПІДЛОГА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(Розм. 11,82х23,62 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95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0C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58F441C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757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B3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КР7-31-5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0AB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Улаштування плінтусів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полівінілхлоридних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A62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135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0,76</w:t>
            </w:r>
          </w:p>
        </w:tc>
      </w:tr>
      <w:tr w:rsidR="00C21869" w:rsidRPr="00DB7AF9" w14:paraId="6EB22CE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D322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1C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С111-1722</w:t>
            </w:r>
          </w:p>
          <w:p w14:paraId="10C07A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98FD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Плінтус гумовий 1000х110х20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170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D70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76,76</w:t>
            </w:r>
          </w:p>
        </w:tc>
      </w:tr>
      <w:tr w:rsidR="00C21869" w:rsidRPr="00DB7AF9" w14:paraId="3FDB972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A1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01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F92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Влаштування захисних сіток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6932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134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16CF642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D55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F4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EB6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BA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3D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7B7F1B4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B2D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C2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  <w:p w14:paraId="672500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AD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Установлення закладних</w:t>
            </w:r>
          </w:p>
          <w:p w14:paraId="505ADC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деталей вагою до 5 кг (Демонтаж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існ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48CDEE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хомутів/кронштейнів)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E2C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9F2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3DB18BD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206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C0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326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0756DD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5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01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38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0,036</w:t>
            </w:r>
          </w:p>
        </w:tc>
      </w:tr>
      <w:tr w:rsidR="00C21869" w:rsidRPr="00DB7AF9" w14:paraId="5F669F4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AC3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1B6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5633951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1904-А1</w:t>
            </w:r>
          </w:p>
          <w:p w14:paraId="13EB2A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C3C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 Кр-1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FE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081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</w:tr>
      <w:tr w:rsidR="00C21869" w:rsidRPr="00DB7AF9" w14:paraId="5E32B53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8DB0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87E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502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отворів в цегляних стінах,</w:t>
            </w:r>
          </w:p>
          <w:p w14:paraId="70DCFB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товщина стін 0,5 цеглини, діаметр отвору до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4C6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DFE5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14F4160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4A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BB4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КБ9-49-1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A30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Ставлення болтів будівельних з гайками й</w:t>
            </w:r>
          </w:p>
          <w:p w14:paraId="0C8D2D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шайбами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AF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84D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166F4BD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C4A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6B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298E40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1904-А1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F9B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 Кр-2 (Анкер)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1BD8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E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C21869" w:rsidRPr="00DB7AF9" w14:paraId="73819F1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AFE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121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КР11-54-4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7D8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захисної сітки на стелю</w:t>
            </w:r>
          </w:p>
          <w:p w14:paraId="0143D1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спортивної зали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AC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BF8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2,775</w:t>
            </w:r>
          </w:p>
        </w:tc>
      </w:tr>
      <w:tr w:rsidR="00C21869" w:rsidRPr="00DB7AF9" w14:paraId="004159B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90F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AC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659FF0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1781-А</w:t>
            </w:r>
          </w:p>
          <w:p w14:paraId="43CB78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827B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поліпропіленова захисна, шнур 4,5 мм,</w:t>
            </w:r>
          </w:p>
          <w:p w14:paraId="3849C1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розмір комірки 100х100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F24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81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290,85</w:t>
            </w:r>
          </w:p>
        </w:tc>
      </w:tr>
      <w:tr w:rsidR="00C21869" w:rsidRPr="00DB7AF9" w14:paraId="61B1792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2DA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97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BD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ВІКНА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4A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18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A88DFA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6C8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9F47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КР20-12-1</w:t>
            </w:r>
          </w:p>
          <w:p w14:paraId="05757F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A4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Монтаж дрібних</w:t>
            </w:r>
          </w:p>
          <w:p w14:paraId="5255E9C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металоконструкцій вагою до 0,1 т</w:t>
            </w:r>
          </w:p>
          <w:p w14:paraId="44F697A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/Демонтаж віконних решіток (масу уточнити</w:t>
            </w:r>
          </w:p>
          <w:p w14:paraId="43243D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 факту)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95A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30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</w:t>
            </w:r>
          </w:p>
        </w:tc>
      </w:tr>
      <w:tr w:rsidR="00C21869" w:rsidRPr="00DB7AF9" w14:paraId="07B8276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F87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E5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F3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отворів в залізобетонних</w:t>
            </w:r>
          </w:p>
          <w:p w14:paraId="01B8EA4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конструкціях, діаметр отвору 60 мм, глибина</w:t>
            </w:r>
          </w:p>
          <w:p w14:paraId="2E0191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200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62B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B45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0,88</w:t>
            </w:r>
          </w:p>
        </w:tc>
      </w:tr>
      <w:tr w:rsidR="00C21869" w:rsidRPr="00DB7AF9" w14:paraId="56E51CA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697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C6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79A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кожні 100 мм глибини свердлення понад</w:t>
            </w:r>
          </w:p>
          <w:p w14:paraId="54DD6E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200 мм додавати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5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604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-0,88</w:t>
            </w:r>
          </w:p>
        </w:tc>
      </w:tr>
      <w:tr w:rsidR="00C21869" w:rsidRPr="00DB7AF9" w14:paraId="52DB859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B1A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0B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0FF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кожні 40 мм діаметру отворів понад 60</w:t>
            </w:r>
          </w:p>
          <w:p w14:paraId="1CC889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додавати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0E3F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6710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-0,88</w:t>
            </w:r>
          </w:p>
        </w:tc>
      </w:tr>
      <w:tr w:rsidR="00C21869" w:rsidRPr="00DB7AF9" w14:paraId="74C98BD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EBF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FF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5C81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Свердлення отворів в цегляних стінах,</w:t>
            </w:r>
          </w:p>
          <w:p w14:paraId="2E0AC8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товщина стін 0,5 цеглини, діаметр отвору до</w:t>
            </w:r>
          </w:p>
          <w:p w14:paraId="6EC2051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44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8FB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C21869" w:rsidRPr="00DB7AF9" w14:paraId="2CC9DCA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5BD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87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КБ9-49-1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04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Ставлення болтів будівельних з гайками й</w:t>
            </w:r>
          </w:p>
          <w:p w14:paraId="578ACF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шайбами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CF7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2D2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1,28</w:t>
            </w:r>
          </w:p>
        </w:tc>
      </w:tr>
      <w:tr w:rsidR="00C21869" w:rsidRPr="00DB7AF9" w14:paraId="04659B1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E48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F9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С111-1904-А1 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7B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 Кр-2 (Анкер)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інд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D65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F46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128</w:t>
            </w:r>
          </w:p>
        </w:tc>
      </w:tr>
      <w:tr w:rsidR="00C21869" w:rsidRPr="00DB7AF9" w14:paraId="4C7E1F6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A29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320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КР11-54-4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E444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захисної сітки на стелю</w:t>
            </w:r>
          </w:p>
          <w:p w14:paraId="5D0F57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спортивної зали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6A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3A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1,584</w:t>
            </w:r>
          </w:p>
        </w:tc>
      </w:tr>
      <w:tr w:rsidR="00C21869" w:rsidRPr="00DB7AF9" w14:paraId="1FF856B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35E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6C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С111-1781-А</w:t>
            </w:r>
          </w:p>
          <w:p w14:paraId="45C4DF2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1D3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Сітка поліпропіленова захисна, шнур 4,5 мм,</w:t>
            </w:r>
          </w:p>
          <w:p w14:paraId="3D1D09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розмір комірки 100х100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FA4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8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166,32</w:t>
            </w:r>
          </w:p>
        </w:tc>
      </w:tr>
      <w:tr w:rsidR="00C21869" w:rsidRPr="00DB7AF9" w14:paraId="055E064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F03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55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9DD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3. ДУШОВА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052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C6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B4B788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528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271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119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ПІДЛОГА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BB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AA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05180FF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7D5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103F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2E0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цементних плінтусів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DC01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FD5C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0,0894</w:t>
            </w:r>
          </w:p>
        </w:tc>
      </w:tr>
      <w:tr w:rsidR="00C21869" w:rsidRPr="00DB7AF9" w14:paraId="43244C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B80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4A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C70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покриттів підлог з керамічних</w:t>
            </w:r>
          </w:p>
          <w:p w14:paraId="4656019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F89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A6A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45CB4F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B4FA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D7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КР7-2-8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9C4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цементних покриттів підлог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BA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FA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3B1C8C9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0F0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4B8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КР2-1-3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74B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монолітних бетонних</w:t>
            </w:r>
          </w:p>
          <w:p w14:paraId="270901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фундаментів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E7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A787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0,7125</w:t>
            </w:r>
          </w:p>
        </w:tc>
      </w:tr>
      <w:tr w:rsidR="00C21869" w:rsidRPr="00DB7AF9" w14:paraId="5F49D26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D73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7E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КР7-16-4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96B1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підстильного шару</w:t>
            </w:r>
          </w:p>
          <w:p w14:paraId="654F48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бетонного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81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08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0,5688</w:t>
            </w:r>
          </w:p>
        </w:tc>
      </w:tr>
      <w:tr w:rsidR="00C21869" w:rsidRPr="00DB7AF9" w14:paraId="5CD8A03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FB5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BC9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КР20-15-8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6F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Готування важкого бетону на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щебені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, клас</w:t>
            </w:r>
          </w:p>
          <w:p w14:paraId="142DD5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бетону В7,5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A11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C6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0,0058</w:t>
            </w:r>
          </w:p>
        </w:tc>
      </w:tr>
      <w:tr w:rsidR="00C21869" w:rsidRPr="00DB7AF9" w14:paraId="08F2627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DE2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A5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КР7-17-1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B0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цементної стяжки</w:t>
            </w:r>
          </w:p>
          <w:p w14:paraId="6150A4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товщиною 20 мм по бетонній основі</w:t>
            </w:r>
          </w:p>
          <w:p w14:paraId="6DC6DA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площею до 20 м2 (Загальною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мм,</w:t>
            </w:r>
          </w:p>
          <w:p w14:paraId="00A9AF2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вирівнювання поверхні під плитку)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0216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DA6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4EB2162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0BA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19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КР7-17-9</w:t>
            </w:r>
          </w:p>
          <w:p w14:paraId="40366C0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C57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кожні 5 мм зміни товщини шару</w:t>
            </w:r>
          </w:p>
          <w:p w14:paraId="5A1705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цементної стяжки додавати або</w:t>
            </w:r>
          </w:p>
          <w:p w14:paraId="40418EB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виключати (дод. 3 см, приведення до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50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33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26B7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69D1792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2F5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8C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КР20-17-19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202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Готування важких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кладкових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цементних</w:t>
            </w:r>
          </w:p>
          <w:p w14:paraId="4FAA4F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розчинів, марка 150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51D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100м3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880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0,00242</w:t>
            </w:r>
          </w:p>
        </w:tc>
      </w:tr>
      <w:tr w:rsidR="00C21869" w:rsidRPr="00DB7AF9" w14:paraId="5B85174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0BEC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4BA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КБ11-29-2</w:t>
            </w:r>
          </w:p>
          <w:p w14:paraId="42A74C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2A4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 плиток</w:t>
            </w:r>
          </w:p>
          <w:p w14:paraId="7E3050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на розчині із сухої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 кількість</w:t>
            </w:r>
          </w:p>
          <w:p w14:paraId="1E991A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плиток в 1 м2 понад 7 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D8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0D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7546D75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DB4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E5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2981BD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C9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Cersanit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Milton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beige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29,8х29,8 см</w:t>
            </w:r>
          </w:p>
          <w:p w14:paraId="762BF6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6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D8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C5A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4,835</w:t>
            </w:r>
          </w:p>
        </w:tc>
      </w:tr>
      <w:tr w:rsidR="00C21869" w:rsidRPr="00DB7AF9" w14:paraId="0961983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CA2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AC7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5181A6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000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00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A7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24,648</w:t>
            </w:r>
          </w:p>
        </w:tc>
      </w:tr>
      <w:tr w:rsidR="00C21869" w:rsidRPr="00DB7AF9" w14:paraId="4042FDE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9525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9B8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66AA53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08F3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BA2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3D5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2,152</w:t>
            </w:r>
          </w:p>
        </w:tc>
      </w:tr>
      <w:tr w:rsidR="00C21869" w:rsidRPr="00DB7AF9" w14:paraId="69666CA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C2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3D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1356C2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020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F7E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41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0,3422</w:t>
            </w:r>
          </w:p>
        </w:tc>
      </w:tr>
      <w:tr w:rsidR="00C21869" w:rsidRPr="00DB7AF9" w14:paraId="49FCBC6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41BB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800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4C0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СТІНИ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6CC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4DC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7DC599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5D2F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AB24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КР11-50-2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7484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Відбивання штукатурки по цеглі та бетону зі</w:t>
            </w:r>
          </w:p>
          <w:p w14:paraId="274BD1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 та стель, площа відбивання в одному</w:t>
            </w:r>
          </w:p>
          <w:p w14:paraId="22AB9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місці більше 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5ED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795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0,2752</w:t>
            </w:r>
          </w:p>
        </w:tc>
      </w:tr>
      <w:tr w:rsidR="00C21869" w:rsidRPr="00DB7AF9" w14:paraId="05D55C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5DA0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5F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КР11-26-3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E1E8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штукатурення поверхонь стін</w:t>
            </w:r>
          </w:p>
          <w:p w14:paraId="684696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всередені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будівлі цементно-вапняним або</w:t>
            </w:r>
          </w:p>
          <w:p w14:paraId="76F795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цементним розчином по каменю та бетону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05E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85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0,2752</w:t>
            </w:r>
          </w:p>
        </w:tc>
      </w:tr>
      <w:tr w:rsidR="00C21869" w:rsidRPr="00DB7AF9" w14:paraId="3BC8507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737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A83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КБ15-25-2</w:t>
            </w:r>
          </w:p>
          <w:p w14:paraId="5EE96B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43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стін керамічними</w:t>
            </w:r>
          </w:p>
          <w:p w14:paraId="7F9931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плитками на розчині із сухої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</w:t>
            </w:r>
          </w:p>
          <w:p w14:paraId="3310C3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число плиток в 1 м2 понад 7 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41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57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0,2524</w:t>
            </w:r>
          </w:p>
        </w:tc>
      </w:tr>
      <w:tr w:rsidR="00C21869" w:rsidRPr="00DB7AF9" w14:paraId="13CEFBF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2BC7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05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4ACE67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DB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керамічна для стін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C43F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228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25,4924</w:t>
            </w:r>
          </w:p>
        </w:tc>
      </w:tr>
      <w:tr w:rsidR="00C21869" w:rsidRPr="00DB7AF9" w14:paraId="6D63F22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524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56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3E6DE3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9E7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B51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EDF2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131,248</w:t>
            </w:r>
          </w:p>
        </w:tc>
      </w:tr>
      <w:tr w:rsidR="00C21869" w:rsidRPr="00DB7AF9" w14:paraId="4455FC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75D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AC5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2A74B9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A345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A3A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55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11,43</w:t>
            </w:r>
          </w:p>
        </w:tc>
      </w:tr>
      <w:tr w:rsidR="00C21869" w:rsidRPr="00DB7AF9" w14:paraId="1923EC0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F4C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8A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61186F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28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4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92F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1,8223</w:t>
            </w:r>
          </w:p>
        </w:tc>
      </w:tr>
      <w:tr w:rsidR="00C21869" w:rsidRPr="00DB7AF9" w14:paraId="2BDEAEF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EFD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95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С111-1844-1</w:t>
            </w:r>
          </w:p>
          <w:p w14:paraId="1E6E18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8E9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Кутик ПВХ з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323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7EF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</w:tr>
      <w:tr w:rsidR="00C21869" w:rsidRPr="00DB7AF9" w14:paraId="42FE8DE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BFC2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8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КБ15-25-5</w:t>
            </w:r>
          </w:p>
          <w:p w14:paraId="7D8BA1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122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Облицювання поверхонь колон</w:t>
            </w:r>
          </w:p>
          <w:p w14:paraId="569260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керамічними плитками на розчині із сухої</w:t>
            </w:r>
          </w:p>
          <w:p w14:paraId="488388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 число плиток в 1 м2 понад 7</w:t>
            </w:r>
          </w:p>
          <w:p w14:paraId="792550C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F1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DF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0,0228</w:t>
            </w:r>
          </w:p>
        </w:tc>
      </w:tr>
      <w:tr w:rsidR="00C21869" w:rsidRPr="00DB7AF9" w14:paraId="0CB20A8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C79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66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396B537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48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Плитка керамічна для стін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96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BBC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2,31</w:t>
            </w:r>
          </w:p>
        </w:tc>
      </w:tr>
      <w:tr w:rsidR="00C21869" w:rsidRPr="00DB7AF9" w14:paraId="2148B79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72A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23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368E2B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7F54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22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247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11,856</w:t>
            </w:r>
          </w:p>
        </w:tc>
      </w:tr>
      <w:tr w:rsidR="00C21869" w:rsidRPr="00DB7AF9" w14:paraId="7449366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8EF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83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B6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7C392B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716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C82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9D1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1,04</w:t>
            </w:r>
          </w:p>
        </w:tc>
      </w:tr>
      <w:tr w:rsidR="00C21869" w:rsidRPr="00DB7AF9" w14:paraId="4B5FD9A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9F9B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E7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4E86BE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7BA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AA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05D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0,1646</w:t>
            </w:r>
          </w:p>
        </w:tc>
      </w:tr>
      <w:tr w:rsidR="00C21869" w:rsidRPr="00DB7AF9" w14:paraId="50B8E33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EFC3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A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С111-1844-1</w:t>
            </w:r>
          </w:p>
          <w:p w14:paraId="7CF27D3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4B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Кутик ПВХ з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CC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F68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5760E7E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B1D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D69A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B49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СТЕЛЯ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FE9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D33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E401AF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42D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1B5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КР12-65-14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D80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вручну внутрішніх поверхонь</w:t>
            </w:r>
          </w:p>
          <w:p w14:paraId="7C3AC7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 від вапняної фарби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45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A8FE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16F1DCE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35F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78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КБ15-182-5</w:t>
            </w:r>
          </w:p>
          <w:p w14:paraId="4BD8BE4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938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 шпаклівкою</w:t>
            </w:r>
          </w:p>
          <w:p w14:paraId="5DDAF6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модифікованою цементною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807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887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59A9712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439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F8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С111-1624-1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A19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Ґрунтовка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вододисперсійна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СТ-17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8C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B94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1,185</w:t>
            </w:r>
          </w:p>
        </w:tc>
      </w:tr>
      <w:tr w:rsidR="00C21869" w:rsidRPr="00DB7AF9" w14:paraId="1910145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738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BE3A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77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4EDF0A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A07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6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5,688</w:t>
            </w:r>
          </w:p>
        </w:tc>
      </w:tr>
      <w:tr w:rsidR="00C21869" w:rsidRPr="00DB7AF9" w14:paraId="148297A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EFB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52C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КБ15-182-7</w:t>
            </w:r>
          </w:p>
          <w:p w14:paraId="36D8F6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AC5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Додавати на 1 мм зміни товщини</w:t>
            </w:r>
          </w:p>
          <w:p w14:paraId="6720A1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шпаклювання стель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9F6B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FF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01D0451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8C2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8DA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С111-2015-3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F553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Шпатлівка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полімерцементна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армована</w:t>
            </w:r>
          </w:p>
          <w:p w14:paraId="1D7434B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Ceresit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CT 29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46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77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5,688</w:t>
            </w:r>
          </w:p>
        </w:tc>
      </w:tr>
      <w:tr w:rsidR="00C21869" w:rsidRPr="00DB7AF9" w14:paraId="032C736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4B7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914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КР12-49-6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3B7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Поліпшене фарбування</w:t>
            </w:r>
          </w:p>
          <w:p w14:paraId="188521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полівінілацетатними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водоемульсійними</w:t>
            </w:r>
          </w:p>
          <w:p w14:paraId="465648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сумішами стель по збірних конструкціях,</w:t>
            </w:r>
          </w:p>
          <w:p w14:paraId="771B29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підготовлених під фарбування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E7F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952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1FA57C6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108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4B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2C3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4. ДВЕРНІ ПРОРІЗИ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0AA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50F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94D81E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953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42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КР6-14-1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311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Знімання дверних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полотен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37E3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D40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0,0474</w:t>
            </w:r>
          </w:p>
        </w:tc>
      </w:tr>
      <w:tr w:rsidR="00C21869" w:rsidRPr="00DB7AF9" w14:paraId="2A084CF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D2FD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47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КР6-13-2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67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дверних коробок в кам'яних</w:t>
            </w:r>
          </w:p>
          <w:p w14:paraId="2DC6FF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стінах з виламуванням чвертей у кладці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CE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EB9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0B9C583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4C6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0F7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63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ДВЕРІ ВХІДНІ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(Розміром 1420х2350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8C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92C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F1E1B7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FDAB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72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КБ10-28-3</w:t>
            </w:r>
          </w:p>
          <w:p w14:paraId="0DDDC3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C464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Заповнення дверних прорізів готовими</w:t>
            </w:r>
          </w:p>
          <w:p w14:paraId="5F116A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дверними блоками площею більше 3 м2 з</w:t>
            </w:r>
          </w:p>
          <w:p w14:paraId="3A1DBD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металопластику у кам'яних стінах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5F69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2EB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0,0334</w:t>
            </w:r>
          </w:p>
        </w:tc>
      </w:tr>
      <w:tr w:rsidR="00C21869" w:rsidRPr="00DB7AF9" w14:paraId="4095E67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F94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BAF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С188888-</w:t>
            </w:r>
          </w:p>
          <w:p w14:paraId="22E3DCC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89A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Піна монтажна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B78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AC5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0,445</w:t>
            </w:r>
          </w:p>
        </w:tc>
      </w:tr>
      <w:tr w:rsidR="00C21869" w:rsidRPr="00DB7AF9" w14:paraId="36ED04E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DEE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6F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С12-</w:t>
            </w:r>
          </w:p>
          <w:p w14:paraId="3979D97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00022-ИНБ</w:t>
            </w:r>
          </w:p>
          <w:p w14:paraId="1297AE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E9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Дюбель 10х160 розпірний рамний з</w:t>
            </w:r>
          </w:p>
          <w:p w14:paraId="2AF6314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шурупом FCA-H нейлон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1C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A9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C21869" w:rsidRPr="00DB7AF9" w14:paraId="359C73A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D50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243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С126-395-</w:t>
            </w:r>
          </w:p>
          <w:p w14:paraId="77D028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</w:t>
            </w:r>
          </w:p>
          <w:p w14:paraId="07BEF4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1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Двері металопластикові розміром</w:t>
            </w:r>
          </w:p>
          <w:p w14:paraId="70CEBD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1420х2350(h)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29B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DC00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C108B7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C6D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81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EF2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ДВЕРІ ДУШОВОЇ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(Розміром 700х2000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05E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11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6850AE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30DC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51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КБ10-28-1</w:t>
            </w:r>
          </w:p>
          <w:p w14:paraId="41F8BC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A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Заповнення дверних прорізів готовими</w:t>
            </w:r>
          </w:p>
          <w:p w14:paraId="4AAB91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дверними блоками площею до 2 м2 з</w:t>
            </w:r>
          </w:p>
          <w:p w14:paraId="32F42E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металопластику у кам'яних стінах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A5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610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0,014</w:t>
            </w:r>
          </w:p>
        </w:tc>
      </w:tr>
      <w:tr w:rsidR="00C21869" w:rsidRPr="00DB7AF9" w14:paraId="4B4F6F8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428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6C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С188888-</w:t>
            </w:r>
          </w:p>
          <w:p w14:paraId="45B70A5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45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Піна монтажна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EBF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B49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0,26</w:t>
            </w:r>
          </w:p>
        </w:tc>
      </w:tr>
      <w:tr w:rsidR="00C21869" w:rsidRPr="00DB7AF9" w14:paraId="0C13B73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8A5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5F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С12-</w:t>
            </w:r>
          </w:p>
          <w:p w14:paraId="38A23D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00022-ИНБ</w:t>
            </w:r>
          </w:p>
          <w:p w14:paraId="430BF0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E9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Дюбель 10х160 розпірний рамний з</w:t>
            </w:r>
          </w:p>
          <w:p w14:paraId="6FE6BC1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шурупом FCA-H нейлон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A64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01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</w:tr>
      <w:tr w:rsidR="00C21869" w:rsidRPr="00DB7AF9" w14:paraId="70DE533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53A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20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С126-395-</w:t>
            </w:r>
          </w:p>
          <w:p w14:paraId="62242C0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</w:t>
            </w:r>
          </w:p>
          <w:p w14:paraId="20B8EEA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7DF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Двері металопластикові розміром</w:t>
            </w:r>
          </w:p>
          <w:p w14:paraId="504817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700х2000(h) mm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13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DB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417537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D1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87A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27D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ІСНУЮЧІ ДВЕРІ</w:t>
            </w: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(Д-1, Д-2, Д-3)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4A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504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3217D41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B5E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05F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КР12-48-7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C72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Покриття олійними або спиртовими лаками</w:t>
            </w:r>
          </w:p>
          <w:p w14:paraId="5F3E47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заповнень дверних прорізів по прооліфленій</w:t>
            </w:r>
          </w:p>
          <w:p w14:paraId="734E3C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поверхні за 2 рази (з двох сторін)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053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9D7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0,15354</w:t>
            </w:r>
          </w:p>
        </w:tc>
      </w:tr>
      <w:tr w:rsidR="00C21869" w:rsidRPr="00DB7AF9" w14:paraId="177D8BF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45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ABB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8AE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ГРАТИ, КРІПЛЕННЯ ТА ІНШЕ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CB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495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B22BD6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580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EC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КР12-31-7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2E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Фарбування олійними сумішами за 2 рази</w:t>
            </w:r>
          </w:p>
          <w:p w14:paraId="176D82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раніше пофарбованих металевих поверхонь</w:t>
            </w:r>
          </w:p>
          <w:p w14:paraId="5F44FA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 та огорож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FA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B8D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6215F7B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8DB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D3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636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5. Прибирання приміщень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16C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A3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4821E58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DE14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855E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47B8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приміщень від сміття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A02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64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0,0872</w:t>
            </w:r>
          </w:p>
        </w:tc>
      </w:tr>
      <w:tr w:rsidR="00C21869" w:rsidRPr="00DB7AF9" w14:paraId="5DC7744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00E2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471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EB1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9970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7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8,72</w:t>
            </w:r>
          </w:p>
        </w:tc>
      </w:tr>
      <w:tr w:rsidR="00C21869" w:rsidRPr="00DB7AF9" w14:paraId="3DF50BE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566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BD7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С311-3-М</w:t>
            </w:r>
          </w:p>
          <w:p w14:paraId="0A1E29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0ED3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3 км (без урахування</w:t>
            </w:r>
          </w:p>
          <w:p w14:paraId="043837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609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46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8,72</w:t>
            </w:r>
          </w:p>
        </w:tc>
      </w:tr>
      <w:tr w:rsidR="00C21869" w:rsidRPr="00DB7AF9" w14:paraId="522CFEE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A74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48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AA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6. Спортивний інвентар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7BC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36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68D42F1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D0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63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КБ6-11-10</w:t>
            </w:r>
          </w:p>
          <w:p w14:paraId="7F6122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1E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Установлення закладних</w:t>
            </w:r>
          </w:p>
          <w:p w14:paraId="77BD00E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деталей вагою понад 20 кг (Демонтаж</w:t>
            </w:r>
          </w:p>
          <w:p w14:paraId="28D9C62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додаткових бічних баскетбольних щитків 6 шт.)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FE1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9BF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C21869" w:rsidRPr="00DB7AF9" w14:paraId="102DE86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6A5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65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CD1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00180A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20 кг (Монтаж баскетбольних щитків)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52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87C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</w:t>
            </w:r>
          </w:p>
        </w:tc>
      </w:tr>
      <w:tr w:rsidR="00C21869" w:rsidRPr="00DB7AF9" w14:paraId="25580A8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A9D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538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550101-32-Н1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FF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Баскетбольний щит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Lux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112 на металевому</w:t>
            </w:r>
          </w:p>
          <w:p w14:paraId="57F5646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каркасі з кошиком і сіткою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964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A06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4BE84CA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C46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F0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КБ6-11-10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82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7CA98DD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20 кг (Монтаж баскетбольних щитків)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3C2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F77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C21869" w:rsidRPr="00DB7AF9" w14:paraId="34043D0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12D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957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550101-</w:t>
            </w:r>
          </w:p>
          <w:p w14:paraId="5EFB09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72-А1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B0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Шведська стінка з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турником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ARTIKOS</w:t>
            </w:r>
          </w:p>
          <w:p w14:paraId="7F0DC0E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посилена біла з чорними елементами Код: K-2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619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D7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798355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D6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22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B8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№02-02-02</w:t>
            </w:r>
          </w:p>
          <w:p w14:paraId="6E8F33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ЕЛЕКТРО-ТЕХНІЧНІ РІШЕННЯ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499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159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6140E13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3873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90A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780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ED1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E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4B9A95F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82F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A1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9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 xml:space="preserve"> 1. ВНУТРІШНЄ ЕЛЕКТРОПОСТАЧАННЯ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8AE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B1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4E43410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8D7B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841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EE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ДЕМОНТАЖНІ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1301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ED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0C36865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2C42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A8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КМ8-599-1</w:t>
            </w:r>
          </w:p>
          <w:p w14:paraId="76B070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0BB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Щиток освітлювальний, що</w:t>
            </w:r>
          </w:p>
          <w:p w14:paraId="6074DE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установлюється розпірними дюбелями в</w:t>
            </w:r>
          </w:p>
          <w:p w14:paraId="7E895DE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ніші, маса щитка до 6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024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7D01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9F004D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00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53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КМ8-636-6</w:t>
            </w:r>
          </w:p>
          <w:p w14:paraId="00DD90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.=0,3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214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(Демонтаж) Монтаж світильника або</w:t>
            </w:r>
          </w:p>
          <w:p w14:paraId="380F04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прожектора театрального </w:t>
            </w: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потужністюдо</w:t>
            </w:r>
            <w:proofErr w:type="spellEnd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 кВт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D03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F5DD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30335FF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1F4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B57C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КР17-4-4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B3A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бра, плафонів (у душовій)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3B3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77E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36AE4D4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3D0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410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КР17-4-3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19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світильників з лампами</w:t>
            </w:r>
          </w:p>
          <w:p w14:paraId="1473AE5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розжарювання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1EF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5B28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</w:t>
            </w:r>
          </w:p>
        </w:tc>
      </w:tr>
      <w:tr w:rsidR="00C21869" w:rsidRPr="00DB7AF9" w14:paraId="6283622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F9D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34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929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вимикачів, розеток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AF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6E1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C21869" w:rsidRPr="00DB7AF9" w14:paraId="7026B12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8C8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0AB0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КР17-1-2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D84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відкритої електропроводки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06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4831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0,5</w:t>
            </w:r>
          </w:p>
        </w:tc>
      </w:tr>
      <w:tr w:rsidR="00C21869" w:rsidRPr="00DB7AF9" w14:paraId="00FF906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C35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CEEA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D8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МОНТАЖНІ РОБОТИ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03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DF4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28BA684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3637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67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A9A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Щиток освітлювальний, що установлюється</w:t>
            </w:r>
          </w:p>
          <w:p w14:paraId="559FA4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розпірними дюбелями в ніші, маса щитка до 6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739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974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37D76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1BB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BB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</w:t>
            </w:r>
          </w:p>
          <w:p w14:paraId="482C35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2129-А1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881A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Щит освітлення ЩО, IP54 (Корпус</w:t>
            </w:r>
          </w:p>
          <w:p w14:paraId="3E3242B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металевий ЩРн-12з-0 74 У2 IP54, IEK)</w:t>
            </w:r>
          </w:p>
          <w:p w14:paraId="2935A9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(розміром 330х240х120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25F2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02C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5A9FB1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82B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EC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КМ8-525-1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8BA4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або перемикач пакетний у</w:t>
            </w:r>
          </w:p>
          <w:p w14:paraId="014E24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металевій оболонці з кількістю затискачів</w:t>
            </w:r>
          </w:p>
          <w:p w14:paraId="2DD2C1B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для підключення до 9, що установлюється</w:t>
            </w:r>
          </w:p>
          <w:p w14:paraId="095F32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 конструкції на стіні або колоні, струм до  25 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186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021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613C761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A10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E75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С1547-16-</w:t>
            </w:r>
          </w:p>
          <w:p w14:paraId="00C674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8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Ввідний автомат, Ін=16А, 1ф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Resi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MCB</w:t>
            </w:r>
          </w:p>
          <w:p w14:paraId="0F5471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R9F12116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66BF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F92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1A8449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B070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6E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С1547-16-А1</w:t>
            </w:r>
          </w:p>
          <w:p w14:paraId="4E8D996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2F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Автомат, Ін=10А, 1ф,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Resi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MCB R9F12110</w:t>
            </w:r>
          </w:p>
          <w:p w14:paraId="11814F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2A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BE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C21869" w:rsidRPr="00DB7AF9" w14:paraId="2B133BA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7EB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04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</w:t>
            </w:r>
          </w:p>
          <w:p w14:paraId="6862FF7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1279-А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8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Шина нульова 6х9 мм 12 отворів з</w:t>
            </w:r>
          </w:p>
          <w:p w14:paraId="4EC7DE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ізолятором ВС-512 (АСКО)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FC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C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41A0D46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BF4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D98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С126-1279-А</w:t>
            </w:r>
          </w:p>
          <w:p w14:paraId="6F4DB4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42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Шина заземлення 10 отворів з ізолятором,</w:t>
            </w:r>
          </w:p>
          <w:p w14:paraId="4B830C9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ШНИ-8х12-10-КС-Ж (ІЕК)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CD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EC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4925599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339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74C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КМ10-309-2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14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Реле, установлюване на пультах і панелях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A3D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4B4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234BA85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4F7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E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С1547-12-А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4EB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Диференційне реле Ін=16А, 1ф Resi9 MCBO</w:t>
            </w:r>
          </w:p>
          <w:p w14:paraId="61B04F2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R9D256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90C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7C7D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1C6FD2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65B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73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A0F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для ламп розжарювання</w:t>
            </w:r>
          </w:p>
          <w:p w14:paraId="2E312FB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стельовий або настінний з кріпленням</w:t>
            </w:r>
          </w:p>
          <w:p w14:paraId="30015EF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гвинтами для приміщень з нормальними</w:t>
            </w:r>
          </w:p>
          <w:p w14:paraId="3FA52CD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умовами середовища, одноламповий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6A2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0E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0,12</w:t>
            </w:r>
          </w:p>
        </w:tc>
      </w:tr>
      <w:tr w:rsidR="00C21869" w:rsidRPr="00DB7AF9" w14:paraId="5C9C950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834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5C7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00A1008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073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Світильник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світдлодіодний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спортзалу</w:t>
            </w:r>
          </w:p>
          <w:p w14:paraId="122AA5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MG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Sport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Heavy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1200x200x60 мм 120 Вт</w:t>
            </w:r>
          </w:p>
          <w:p w14:paraId="09112B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Білий (8365)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767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C97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</w:tr>
      <w:tr w:rsidR="00C21869" w:rsidRPr="00DB7AF9" w14:paraId="3930860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EDD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FA4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1C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для ламп розжарювання</w:t>
            </w:r>
          </w:p>
          <w:p w14:paraId="4BDD24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світловий настінний покажчик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187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8E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C21869" w:rsidRPr="00DB7AF9" w14:paraId="220CA44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368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87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5DF11E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8237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НПП-1302 (ІЕК)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BF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DD1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1C54A7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36C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05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С118-80</w:t>
            </w:r>
          </w:p>
          <w:p w14:paraId="37B128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88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Лампа LED ALFA A60 шар 20 Вт, 230В,</w:t>
            </w:r>
          </w:p>
          <w:p w14:paraId="051328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4000К, Е27, LLA-A60-20-230-40-E27 (ІЕК)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E1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ADA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0,4</w:t>
            </w:r>
          </w:p>
        </w:tc>
      </w:tr>
      <w:tr w:rsidR="00C21869" w:rsidRPr="00DB7AF9" w14:paraId="28D8328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C70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4C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BF7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для ламп розжарювання</w:t>
            </w:r>
          </w:p>
          <w:p w14:paraId="53A892D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світловий настінний покажчик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F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110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5F4A6E5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78B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2B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199BB5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DB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Аварійний світильник ВИХІД, 220В, IP65,</w:t>
            </w:r>
          </w:p>
          <w:p w14:paraId="680A60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ДБО02ВСП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Violux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9DCB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73C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63A7E21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7B94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939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КМ8-593-18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FE4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Світильники для ламп розжарювання на</w:t>
            </w:r>
          </w:p>
          <w:p w14:paraId="5D7923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кронштейнах по стінах і стелях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C97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DCA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0,03</w:t>
            </w:r>
          </w:p>
        </w:tc>
      </w:tr>
      <w:tr w:rsidR="00C21869" w:rsidRPr="00DB7AF9" w14:paraId="46309AE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69B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79DD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С1547-7</w:t>
            </w:r>
          </w:p>
          <w:p w14:paraId="7ACF89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88F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Світильник накладний 600*600, 48W 6400K</w:t>
            </w:r>
          </w:p>
          <w:p w14:paraId="6F5111B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чорний, SMD LED PULSAR-48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Horoz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9D3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BA5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109F9D1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815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5A5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КМ8-591-1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B7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Вимикач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одноклавішний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незаглибленого</w:t>
            </w:r>
          </w:p>
          <w:p w14:paraId="658007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типу при відкритій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097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9D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0,09</w:t>
            </w:r>
          </w:p>
        </w:tc>
      </w:tr>
      <w:tr w:rsidR="00C21869" w:rsidRPr="00DB7AF9" w14:paraId="43F8BA2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960D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769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С1547-6</w:t>
            </w:r>
          </w:p>
          <w:p w14:paraId="27027DA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50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Вимикач 1-клавішний, зовнішній, IP44,</w:t>
            </w:r>
          </w:p>
          <w:p w14:paraId="78C38C3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WDE000510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Schneider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Electric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466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428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</w:tr>
      <w:tr w:rsidR="00C21869" w:rsidRPr="00DB7AF9" w14:paraId="4B6278E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C38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103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КМ8-591-8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09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Розетка штепсельна незаглибленого типу</w:t>
            </w:r>
          </w:p>
          <w:p w14:paraId="00EAD3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 відкритій проводці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D49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B0A2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2BC0621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8D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1E3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С113-2106-А1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184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Розетка декоративна пластмасова подвійна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47C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B40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3E8086C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0743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08C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КБ21-12-2</w:t>
            </w:r>
          </w:p>
          <w:p w14:paraId="29BB0AF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7AD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коробів пластикових (з</w:t>
            </w:r>
          </w:p>
          <w:p w14:paraId="0C3797C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риштувань)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0D0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D87D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1,35</w:t>
            </w:r>
          </w:p>
        </w:tc>
      </w:tr>
      <w:tr w:rsidR="00C21869" w:rsidRPr="00DB7AF9" w14:paraId="76C6511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C4C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03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С111-</w:t>
            </w:r>
          </w:p>
          <w:p w14:paraId="4F6205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1722-А1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5E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Кабельний канал білий 12х12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Standart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Sokol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B8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D468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135</w:t>
            </w:r>
          </w:p>
        </w:tc>
      </w:tr>
      <w:tr w:rsidR="00C21869" w:rsidRPr="00DB7AF9" w14:paraId="6D3F512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198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E9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КМ8-147-1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AE6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до 35 кВ, що прокладається по</w:t>
            </w:r>
          </w:p>
          <w:p w14:paraId="205C383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установлених конструкціях і лотках з</w:t>
            </w:r>
          </w:p>
          <w:p w14:paraId="0CE5D35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кріпленням на поворотах і в кінці траси,</w:t>
            </w:r>
          </w:p>
          <w:p w14:paraId="67E8F13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маса 1 м до 1 кг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B18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87F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2,15</w:t>
            </w:r>
          </w:p>
        </w:tc>
      </w:tr>
      <w:tr w:rsidR="00C21869" w:rsidRPr="00DB7AF9" w14:paraId="79D44B1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C64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40D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</w:t>
            </w:r>
          </w:p>
          <w:p w14:paraId="10DE7B4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183-АА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151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3х1.5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ввгнгд-ls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гост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16442-80)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7D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7506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195</w:t>
            </w:r>
          </w:p>
        </w:tc>
      </w:tr>
      <w:tr w:rsidR="00C21869" w:rsidRPr="00DB7AF9" w14:paraId="39AE59D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C31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2E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С1545-183-АА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337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Кабель 3х2.5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ввгнгд-ls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гост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16442-80)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24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F9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</w:tr>
      <w:tr w:rsidR="00C21869" w:rsidRPr="00DB7AF9" w14:paraId="186F7C8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764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AF4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D10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№02-02-03</w:t>
            </w:r>
          </w:p>
          <w:p w14:paraId="3A1C9C6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ВОДОПРОВІД ТА КАНАЛІЗАЦІЯ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96D4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A77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5484BB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97AB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5D4B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2B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1. Водопостачання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13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C8A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21F8735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D78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084C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КР15-16-3</w:t>
            </w:r>
          </w:p>
          <w:p w14:paraId="17316A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580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Під'єднання нових ділянок</w:t>
            </w:r>
          </w:p>
          <w:p w14:paraId="03B848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трубопроводу до існуючих мереж</w:t>
            </w:r>
          </w:p>
          <w:p w14:paraId="4FB760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водопостачання чи опалення діаметром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547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74F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5BFE278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8B6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C78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E74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змішувачів (із збереженням</w:t>
            </w:r>
          </w:p>
          <w:p w14:paraId="1D6C670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матеріалу)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5D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19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65AC84F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FE2A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F9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FF9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раковин [умивальників] (із</w:t>
            </w:r>
          </w:p>
          <w:p w14:paraId="3C10838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збереженням матеріалу)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89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623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0E06B09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7254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955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КР15-19-1</w:t>
            </w:r>
          </w:p>
          <w:p w14:paraId="4D144E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DAC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Прокладання трубопроводів</w:t>
            </w:r>
          </w:p>
          <w:p w14:paraId="7DBC87E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14:paraId="44B72AF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[поліпропіленових] напірних діаметром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5BD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0D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7CFBA9F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CC8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17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КР15-19-1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CF1D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</w:t>
            </w:r>
          </w:p>
          <w:p w14:paraId="060689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водопостачання з труб поліетиленових</w:t>
            </w:r>
          </w:p>
          <w:p w14:paraId="43E4C01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[поліпропіленових] напірних діаметром 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87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A312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0,18</w:t>
            </w:r>
          </w:p>
        </w:tc>
      </w:tr>
      <w:tr w:rsidR="00C21869" w:rsidRPr="00DB7AF9" w14:paraId="0A29151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111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C85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С113-1681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F76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Труби поліпропіленові PN 16 для теплої і</w:t>
            </w:r>
          </w:p>
          <w:p w14:paraId="24E0712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холодної води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20х2,8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4B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EFB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</w:tr>
      <w:tr w:rsidR="00C21869" w:rsidRPr="00DB7AF9" w14:paraId="288E7D11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119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69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С113-1705</w:t>
            </w:r>
          </w:p>
          <w:p w14:paraId="6511B9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301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Коліно PPR PN 16,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мм, 90°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EF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48E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6FD815A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C30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B2D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С113-1737</w:t>
            </w:r>
          </w:p>
          <w:p w14:paraId="5BA6DCA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05F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Трійник PPR PN 16,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мм, 90°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25B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5B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</w:tr>
      <w:tr w:rsidR="00C21869" w:rsidRPr="00DB7AF9" w14:paraId="5DCDCF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D6D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36B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1A3F17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FD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Кріплення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 (одинарні)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318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AF8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70122B6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06F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9AE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069D9A5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B56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Кріплення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20 мм (подвійні)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B9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749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</w:t>
            </w:r>
          </w:p>
        </w:tc>
      </w:tr>
      <w:tr w:rsidR="00C21869" w:rsidRPr="00DB7AF9" w14:paraId="7046BB6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885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A34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КР3-25-6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E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Пробивання отворів діаметром понад 25 мм</w:t>
            </w:r>
          </w:p>
          <w:p w14:paraId="0F33BB3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 цегляних стінах при товщині стіни в 1</w:t>
            </w:r>
          </w:p>
          <w:p w14:paraId="4EA2F27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цеглину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C13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100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отв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D3E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0,04</w:t>
            </w:r>
          </w:p>
        </w:tc>
      </w:tr>
      <w:tr w:rsidR="00C21869" w:rsidRPr="00DB7AF9" w14:paraId="185B2B0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35A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72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F88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7BE8ED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5 кг (ст. труб - гільз)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58B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C5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0,001548</w:t>
            </w:r>
          </w:p>
        </w:tc>
      </w:tr>
      <w:tr w:rsidR="00C21869" w:rsidRPr="00DB7AF9" w14:paraId="7BCA23C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3E9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929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С1545-35-</w:t>
            </w:r>
          </w:p>
          <w:p w14:paraId="204122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</w:t>
            </w:r>
          </w:p>
          <w:p w14:paraId="7DDC9B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1DA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Гільза ст. з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32,0х3,0 мм, l=180 мм</w:t>
            </w:r>
          </w:p>
          <w:p w14:paraId="03EC19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(m=0,387 кг)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BB3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160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</w:tr>
      <w:tr w:rsidR="00C21869" w:rsidRPr="00DB7AF9" w14:paraId="3D7ED2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4DF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78BC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КР15-32-6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B1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умивальників одиночних з</w:t>
            </w:r>
          </w:p>
          <w:p w14:paraId="3F2300A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підведенням холодної та гарячої води</w:t>
            </w:r>
          </w:p>
          <w:p w14:paraId="3CDBD22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(раніше демонтованого змішувача і умивальника)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7F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676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3BD8580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8B7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4EE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С111-1867</w:t>
            </w:r>
          </w:p>
          <w:p w14:paraId="22E467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93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 xml:space="preserve">Кріплення для умивальника (комплект) 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EF9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50E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11DFB92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C9D2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F64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С1630-973</w:t>
            </w:r>
          </w:p>
          <w:p w14:paraId="6AB3C77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A6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Шланг нержавіюча сталь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Solomon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1/2"х1/2"</w:t>
            </w:r>
          </w:p>
          <w:p w14:paraId="70CD85A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 HS30 0,7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764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BD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73D9A4B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D86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BFB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9B7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змішувачів (Душового)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B86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827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0E9618B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FE56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946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С130-623</w:t>
            </w:r>
          </w:p>
          <w:p w14:paraId="43CC147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C0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Душовий комплект з душовою штангою</w:t>
            </w:r>
          </w:p>
          <w:p w14:paraId="01AE6AB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Cersanit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SENTI хром S951-020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ECB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9E8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489E7E5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6B4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E56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КР15-16-3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32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Під'єднання нових ділянок трубопроводу до</w:t>
            </w:r>
          </w:p>
          <w:p w14:paraId="2A1DCA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існуючих мереж водопостачання чи</w:t>
            </w:r>
          </w:p>
          <w:p w14:paraId="53DC282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опалення діаметром 25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A0E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1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ED7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1E85854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140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A9B9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1F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2. Каналізація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2E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01E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78C450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118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AB4F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КР15-3-3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60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Демонтаж унітазів зі змивними бачками (із</w:t>
            </w:r>
          </w:p>
          <w:p w14:paraId="1B6D14F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збереженням матеріалу)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C7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1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0,01</w:t>
            </w:r>
          </w:p>
        </w:tc>
      </w:tr>
      <w:tr w:rsidR="00C21869" w:rsidRPr="00DB7AF9" w14:paraId="49F8DD3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34D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9E8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КР15-18-2</w:t>
            </w:r>
          </w:p>
          <w:p w14:paraId="29DCB39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к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дем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.=0,4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FFE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(Демонтаж) Прокладання трубопроводів</w:t>
            </w:r>
          </w:p>
          <w:p w14:paraId="297F01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каналізації з поліетиленових труб діаметром</w:t>
            </w:r>
          </w:p>
          <w:p w14:paraId="086B5B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698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886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</w:t>
            </w:r>
          </w:p>
        </w:tc>
      </w:tr>
      <w:tr w:rsidR="00C21869" w:rsidRPr="00DB7AF9" w14:paraId="43F6DA4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6BB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418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КР20-25-13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28E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Пробивання отворів глибиною 100 мм,</w:t>
            </w:r>
          </w:p>
          <w:p w14:paraId="3FBC692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перерізом 200х200 мм в залізобетонних та</w:t>
            </w:r>
          </w:p>
          <w:p w14:paraId="3A1BF1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бетонних стінах та підлогах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0925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97A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5046A08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D1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B4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410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 каналізації з</w:t>
            </w:r>
          </w:p>
          <w:p w14:paraId="78B5AB1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поліетиленових труб діаметром 100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B9F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56D1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4BFEDA0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A774C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874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С113-1451</w:t>
            </w:r>
          </w:p>
          <w:p w14:paraId="3DC5CBD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EC8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Труба пластмасова каналізаційна типу ПВХ,</w:t>
            </w:r>
          </w:p>
          <w:p w14:paraId="2B6375F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діам.110х3,2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7CA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AA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36F72C1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4A9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8B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С113-1457</w:t>
            </w:r>
          </w:p>
          <w:p w14:paraId="6E6192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B23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Трійник для внутрішньої каналізації 90°,</w:t>
            </w:r>
          </w:p>
          <w:p w14:paraId="7C74F9D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діам.110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863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2B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061565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24E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BAD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С113-1478</w:t>
            </w:r>
          </w:p>
          <w:p w14:paraId="68B1B8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DAA0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Ревізія для внутрішньої каналізації 90°,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2C9FAA7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DF9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4C5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9CFEF7A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A172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15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С113-1484</w:t>
            </w:r>
          </w:p>
          <w:p w14:paraId="418F0E1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DA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Редукція для внутрішньої каналізації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7603D99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110/50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084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9D1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7550692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68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080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КБ6-11-7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07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закладних деталей вагою</w:t>
            </w:r>
          </w:p>
          <w:p w14:paraId="4CC42F4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5 кг (ст. труб - гільз)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AC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782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0,00229</w:t>
            </w:r>
          </w:p>
        </w:tc>
      </w:tr>
      <w:tr w:rsidR="00C21869" w:rsidRPr="00DB7AF9" w14:paraId="79CECBD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CA9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351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&amp; С1545-35-</w:t>
            </w:r>
          </w:p>
          <w:p w14:paraId="4E3E51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 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55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Гільза ст. з труб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133,0х4,0 мм, l=180</w:t>
            </w:r>
          </w:p>
          <w:p w14:paraId="6B2B4A5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(m=2,29 кг)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D16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637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FCC51F0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910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EB40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КР15-18-1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2FE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Прокладання трубопроводів каналізації з</w:t>
            </w:r>
          </w:p>
          <w:p w14:paraId="1B4FF72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поліетиленових труб 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944E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DC9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0,02</w:t>
            </w:r>
          </w:p>
        </w:tc>
      </w:tr>
      <w:tr w:rsidR="00C21869" w:rsidRPr="00DB7AF9" w14:paraId="1FBA3E3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04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C4A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С113-1451</w:t>
            </w:r>
          </w:p>
          <w:p w14:paraId="2D1658B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5B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Труба для внутрішньої каналізації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</w:t>
            </w:r>
          </w:p>
          <w:p w14:paraId="5E99097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50x20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4AA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EC9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</w:tr>
      <w:tr w:rsidR="00C21869" w:rsidRPr="00DB7AF9" w14:paraId="2D60226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B57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A1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С113-1466-1</w:t>
            </w:r>
          </w:p>
          <w:p w14:paraId="63A636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60C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Коліно каналізаційне, діам.50 мм / 90°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DB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DEE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27E06F5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5CB5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ED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КР15-32-11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1259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трапів діаметром 50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1D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E7D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0F95BDF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FC1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FE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С130-635</w:t>
            </w:r>
          </w:p>
          <w:p w14:paraId="1AD2A1F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BD2B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Каналізаційний трап ITAL IT03-FT01/500B,</w:t>
            </w:r>
          </w:p>
          <w:p w14:paraId="7DEFEF2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лінійний, комбінований затвор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87B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комплект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10D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6320089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10A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A12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КР15-34-1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54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унітазів з безпосередньо</w:t>
            </w:r>
          </w:p>
          <w:p w14:paraId="214932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приєднаним бачком (раніше демонтованого)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D0D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10к-т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BEF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0,1</w:t>
            </w:r>
          </w:p>
        </w:tc>
      </w:tr>
      <w:tr w:rsidR="00C21869" w:rsidRPr="00DB7AF9" w14:paraId="5F58E0BF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71A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93A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С1630-973</w:t>
            </w:r>
          </w:p>
          <w:p w14:paraId="6554E0F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0F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Шланг нержавіюча сталь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Solomon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1/2"х1/2"</w:t>
            </w:r>
          </w:p>
          <w:p w14:paraId="3518CC0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ВВ HS30 0,7 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D06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F18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2989ED6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E04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8B9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С1630-973</w:t>
            </w:r>
          </w:p>
          <w:p w14:paraId="45C1CF2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3CC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Гофра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для унітазу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Kroner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KRP — GA110P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11B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38E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3D2A753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63F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B2E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КР15-28-2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EAA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Врізування в діючі внутрішні мережі</w:t>
            </w:r>
          </w:p>
          <w:p w14:paraId="467B203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трубопроводів каналізації діаметром 100</w:t>
            </w:r>
          </w:p>
          <w:p w14:paraId="7C8F428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мм (Приєднання)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2F5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93F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6F546F1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AC8F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A60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6C16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Роздiл</w:t>
            </w:r>
            <w:proofErr w:type="spellEnd"/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 xml:space="preserve"> 3. Допоміжні роботи 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31E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47E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</w:tr>
      <w:tr w:rsidR="00C21869" w:rsidRPr="00DB7AF9" w14:paraId="058A659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CD2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39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49B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КР7-2-7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486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покриттів підлог з керамічних</w:t>
            </w:r>
          </w:p>
          <w:p w14:paraId="5470629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плиток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415C5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269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0,004</w:t>
            </w:r>
          </w:p>
        </w:tc>
      </w:tr>
      <w:tr w:rsidR="00C21869" w:rsidRPr="00DB7AF9" w14:paraId="30FFE19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7AA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40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8AE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КБ11-29-2</w:t>
            </w:r>
          </w:p>
          <w:p w14:paraId="70BBD9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К=1,15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D6F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Улаштування покриттів з керамічних плиток</w:t>
            </w:r>
          </w:p>
          <w:p w14:paraId="2890BB1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на розчині із сухої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клеючої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суміші, кількість</w:t>
            </w:r>
          </w:p>
          <w:p w14:paraId="5366053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плиток в 1 м2 понад 7 до 12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1BF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1FD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0,008</w:t>
            </w:r>
          </w:p>
        </w:tc>
      </w:tr>
      <w:tr w:rsidR="00C21869" w:rsidRPr="00DB7AF9" w14:paraId="2C2F1A84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06D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4D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С111-256</w:t>
            </w:r>
          </w:p>
          <w:p w14:paraId="4F8500E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DF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Плитка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Cersanit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Milton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beige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29,8х29,8 см</w:t>
            </w:r>
          </w:p>
          <w:p w14:paraId="4066C04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товщ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 6 мм)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C3FA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042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0,816</w:t>
            </w:r>
          </w:p>
        </w:tc>
      </w:tr>
      <w:tr w:rsidR="00C21869" w:rsidRPr="00DB7AF9" w14:paraId="6804721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FA1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F30C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С1555-11</w:t>
            </w:r>
          </w:p>
          <w:p w14:paraId="3E3F15C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C10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Клей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394D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B70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4,16</w:t>
            </w:r>
          </w:p>
        </w:tc>
      </w:tr>
      <w:tr w:rsidR="00C21869" w:rsidRPr="00DB7AF9" w14:paraId="02010A4D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9C17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9A6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С1600-59</w:t>
            </w:r>
          </w:p>
          <w:p w14:paraId="05978FB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D8F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Фуга для плитки (вологостійка)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5CD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кг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D8D4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0,3632</w:t>
            </w:r>
          </w:p>
        </w:tc>
      </w:tr>
      <w:tr w:rsidR="00C21869" w:rsidRPr="00DB7AF9" w14:paraId="607CD1D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FF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12F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С1545-279</w:t>
            </w:r>
          </w:p>
          <w:p w14:paraId="34C9E1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91A9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lastRenderedPageBreak/>
              <w:t>Хрестики для плитки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E09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4910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0,0578</w:t>
            </w:r>
          </w:p>
        </w:tc>
      </w:tr>
      <w:tr w:rsidR="00C21869" w:rsidRPr="00DB7AF9" w14:paraId="5688D3F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F594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0BC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КР20-36-1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AE8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Очищення приміщень від сміття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1CF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8B29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0,062</w:t>
            </w:r>
          </w:p>
        </w:tc>
      </w:tr>
      <w:tr w:rsidR="00C21869" w:rsidRPr="00DB7AF9" w14:paraId="3400E6E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3D7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46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44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КР20-40-1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CD5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Навантаження сміття вручну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A61A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 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F3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6,2</w:t>
            </w:r>
          </w:p>
        </w:tc>
      </w:tr>
      <w:tr w:rsidR="00C21869" w:rsidRPr="00DB7AF9" w14:paraId="2BB930A2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1126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A17E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С311-3-М</w:t>
            </w:r>
          </w:p>
          <w:p w14:paraId="20C52B9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873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Перевезення сміття до 3 км (без урахування</w:t>
            </w:r>
          </w:p>
          <w:p w14:paraId="05C0F02C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вартості навантажувальних робіт)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7B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4FAB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6,2</w:t>
            </w:r>
          </w:p>
        </w:tc>
      </w:tr>
      <w:tr w:rsidR="00C21869" w:rsidRPr="00DB7AF9" w14:paraId="61428F8E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84B3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EBCA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67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eastAsia="SimSun"/>
                <w:b/>
                <w:kern w:val="2"/>
                <w:lang w:eastAsia="uk-UA"/>
              </w:rPr>
            </w:pPr>
            <w:r w:rsidRPr="00DB7AF9">
              <w:rPr>
                <w:rFonts w:eastAsia="SimSun"/>
                <w:b/>
                <w:kern w:val="2"/>
                <w:lang w:eastAsia="uk-UA"/>
              </w:rPr>
              <w:t>Локальний кошторис №02-02-04</w:t>
            </w:r>
          </w:p>
          <w:p w14:paraId="4227F65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spacing w:val="-5"/>
                <w:kern w:val="2"/>
                <w:sz w:val="20"/>
                <w:szCs w:val="20"/>
                <w:lang w:eastAsia="uk-UA"/>
              </w:rPr>
              <w:t>на ОПАЛЕННЯ І ВЕНТИЛЯЦІЯ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DEF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B43E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</w:p>
        </w:tc>
      </w:tr>
      <w:tr w:rsidR="00C21869" w:rsidRPr="00DB7AF9" w14:paraId="5636F82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1D0A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FC6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A0E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СПОРТИВНА ЗАЛА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D10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961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40023576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E8A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2B8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КР15-137-1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CF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Заміна вентиляційних грат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6E09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100шт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1E54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0,05</w:t>
            </w:r>
          </w:p>
        </w:tc>
      </w:tr>
      <w:tr w:rsidR="00C21869" w:rsidRPr="00DB7AF9" w14:paraId="5EB21EE8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CB81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352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С111-1756</w:t>
            </w:r>
          </w:p>
          <w:p w14:paraId="32D37A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191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Ґрати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Вентс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ОРГ 400х400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алюмін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0DF3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4D38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</w:tr>
      <w:tr w:rsidR="00C21869" w:rsidRPr="00DB7AF9" w14:paraId="2DD98D65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81A5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3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8F3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КР15-122-2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85E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грат жалюзійних сталевих з</w:t>
            </w:r>
          </w:p>
          <w:p w14:paraId="25D99163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вивірянням і закріпленням площею в світлі</w:t>
            </w:r>
          </w:p>
          <w:p w14:paraId="26AB4BB9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понад 0,25 до 1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9FF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318C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49B7FC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24C0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4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910B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С111-1756</w:t>
            </w:r>
          </w:p>
          <w:p w14:paraId="6E81552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59D5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Ґрати 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Вентс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ОРГ 400х400 (</w:t>
            </w: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алюмін</w:t>
            </w:r>
            <w:proofErr w:type="spellEnd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813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D8F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017CF4BB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A4AD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46C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24F6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b/>
                <w:bCs/>
                <w:i/>
                <w:iCs/>
                <w:spacing w:val="-5"/>
                <w:kern w:val="2"/>
                <w:sz w:val="20"/>
                <w:szCs w:val="20"/>
                <w:lang w:eastAsia="uk-UA"/>
              </w:rPr>
              <w:t>ДУШОВА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B93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5A0F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  <w:t xml:space="preserve"> </w:t>
            </w:r>
          </w:p>
        </w:tc>
      </w:tr>
      <w:tr w:rsidR="00C21869" w:rsidRPr="00DB7AF9" w14:paraId="5B2B0AEC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6AF9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5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9F68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КР15-114-2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30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Розбирання сталевих повітроводів</w:t>
            </w:r>
          </w:p>
          <w:p w14:paraId="403B078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діаметром 320 мм, периметром 1000 мм з</w:t>
            </w:r>
          </w:p>
          <w:p w14:paraId="339D045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листової сталі товщиною до 0,9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D2559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м2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EB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kern w:val="2"/>
                <w:sz w:val="16"/>
                <w:szCs w:val="16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0,2</w:t>
            </w:r>
          </w:p>
        </w:tc>
      </w:tr>
      <w:tr w:rsidR="00C21869" w:rsidRPr="00DB7AF9" w14:paraId="04057A37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EE08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7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E6AC4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КР15-122-1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2D471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Установлення грат жалюзійних сталевих з</w:t>
            </w:r>
          </w:p>
          <w:p w14:paraId="3F3CDAFA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вивірянням і закріпленням площею в світлі</w:t>
            </w:r>
          </w:p>
          <w:p w14:paraId="1CA98030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до 0,25 м2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356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грати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6422D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  <w:tr w:rsidR="00C21869" w:rsidRPr="00DB7AF9" w14:paraId="5AE9D3F3" w14:textId="77777777" w:rsidTr="00DE392B">
        <w:trPr>
          <w:trHeight w:val="2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E367E" w14:textId="77777777" w:rsidR="00C21869" w:rsidRPr="00DB7AF9" w:rsidRDefault="00C21869" w:rsidP="00DE392B">
            <w:pPr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8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D678D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С111-1756</w:t>
            </w:r>
          </w:p>
          <w:p w14:paraId="62AA55A7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варіант 2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C1CF" w14:textId="77777777" w:rsidR="00C21869" w:rsidRPr="00DB7AF9" w:rsidRDefault="00C21869" w:rsidP="00DE392B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Вентиляційна решітка 200х200 мм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E962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proofErr w:type="spellStart"/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шт</w:t>
            </w:r>
            <w:proofErr w:type="spell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1D81" w14:textId="77777777" w:rsidR="00C21869" w:rsidRPr="00DB7AF9" w:rsidRDefault="00C21869" w:rsidP="00DE392B">
            <w:pPr>
              <w:spacing w:after="0" w:line="240" w:lineRule="auto"/>
              <w:jc w:val="center"/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</w:pPr>
            <w:r w:rsidRPr="00DB7AF9">
              <w:rPr>
                <w:rFonts w:ascii="Arial" w:eastAsia="SimSun" w:hAnsi="Arial" w:cs="Arial"/>
                <w:spacing w:val="-5"/>
                <w:kern w:val="2"/>
                <w:sz w:val="20"/>
                <w:szCs w:val="20"/>
                <w:lang w:eastAsia="uk-UA"/>
              </w:rPr>
              <w:t>1</w:t>
            </w:r>
          </w:p>
        </w:tc>
      </w:tr>
    </w:tbl>
    <w:p w14:paraId="6835F4F6" w14:textId="77777777" w:rsidR="00D422EB" w:rsidRPr="00DB7AF9" w:rsidRDefault="00D422EB" w:rsidP="00D422EB">
      <w:pPr>
        <w:spacing w:after="0" w:line="240" w:lineRule="auto"/>
        <w:jc w:val="both"/>
        <w:rPr>
          <w:rFonts w:eastAsia="SimSun"/>
          <w:kern w:val="2"/>
          <w:sz w:val="21"/>
          <w:szCs w:val="21"/>
          <w:lang w:eastAsia="uk-UA"/>
        </w:rPr>
      </w:pPr>
    </w:p>
    <w:p w14:paraId="0586F91B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rPr>
          <w:b/>
          <w:iCs/>
          <w:caps/>
        </w:rPr>
      </w:pPr>
    </w:p>
    <w:p w14:paraId="260F2D8B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p w14:paraId="2F52F1D5" w14:textId="77777777" w:rsidR="00D422EB" w:rsidRDefault="00D422EB" w:rsidP="00D422EB">
      <w:pPr>
        <w:widowControl w:val="0"/>
        <w:tabs>
          <w:tab w:val="left" w:pos="9594"/>
        </w:tabs>
        <w:autoSpaceDE w:val="0"/>
        <w:autoSpaceDN w:val="0"/>
        <w:spacing w:after="0" w:line="240" w:lineRule="auto"/>
        <w:jc w:val="center"/>
        <w:rPr>
          <w:b/>
          <w:iCs/>
          <w:caps/>
        </w:rPr>
      </w:pPr>
    </w:p>
    <w:p w14:paraId="627F7301" w14:textId="77777777" w:rsidR="00D422EB" w:rsidRDefault="00D422EB" w:rsidP="00D422EB">
      <w:pPr>
        <w:rPr>
          <w:color w:val="FF0000"/>
        </w:rPr>
      </w:pPr>
    </w:p>
    <w:p w14:paraId="4E6BE57A" w14:textId="77777777" w:rsidR="00D422EB" w:rsidRDefault="00D422EB" w:rsidP="00D422EB">
      <w:pPr>
        <w:rPr>
          <w:color w:val="FF0000"/>
        </w:rPr>
      </w:pPr>
    </w:p>
    <w:p w14:paraId="1C4F4A52" w14:textId="77777777" w:rsidR="00D422EB" w:rsidRDefault="00D422EB" w:rsidP="00D422EB">
      <w:pPr>
        <w:rPr>
          <w:color w:val="FF0000"/>
        </w:rPr>
      </w:pPr>
    </w:p>
    <w:p w14:paraId="28E2ECD4" w14:textId="77777777" w:rsidR="00D422EB" w:rsidRDefault="00D422EB" w:rsidP="00D422EB">
      <w:pPr>
        <w:rPr>
          <w:color w:val="FF0000"/>
        </w:rPr>
      </w:pPr>
    </w:p>
    <w:p w14:paraId="24A44DF8" w14:textId="77777777" w:rsidR="00D422EB" w:rsidRPr="009D5E59" w:rsidRDefault="00D422EB" w:rsidP="00D422EB">
      <w:pPr>
        <w:rPr>
          <w:color w:val="FF0000"/>
        </w:rPr>
      </w:pPr>
    </w:p>
    <w:p w14:paraId="4E4FEB79" w14:textId="77777777" w:rsidR="00D422EB" w:rsidRPr="009D5E59" w:rsidRDefault="00D422EB" w:rsidP="00D422EB">
      <w:pPr>
        <w:rPr>
          <w:color w:val="FF0000"/>
        </w:rPr>
      </w:pPr>
    </w:p>
    <w:p w14:paraId="3D8E5556" w14:textId="77777777" w:rsidR="00D422EB" w:rsidRDefault="00D422E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422EB" w:rsidSect="00C874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94CE8"/>
    <w:multiLevelType w:val="multilevel"/>
    <w:tmpl w:val="577E1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B86093A"/>
    <w:multiLevelType w:val="multilevel"/>
    <w:tmpl w:val="6F465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0FD4268"/>
    <w:multiLevelType w:val="multilevel"/>
    <w:tmpl w:val="9FD08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35C391E"/>
    <w:multiLevelType w:val="hybridMultilevel"/>
    <w:tmpl w:val="0096C8B4"/>
    <w:lvl w:ilvl="0" w:tplc="86004EDC">
      <w:start w:val="1"/>
      <w:numFmt w:val="bullet"/>
      <w:lvlText w:val="-"/>
      <w:lvlJc w:val="left"/>
      <w:pPr>
        <w:ind w:left="89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abstractNum w:abstractNumId="4" w15:restartNumberingAfterBreak="0">
    <w:nsid w:val="276A46C2"/>
    <w:multiLevelType w:val="multilevel"/>
    <w:tmpl w:val="669E5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240F8B"/>
    <w:multiLevelType w:val="hybridMultilevel"/>
    <w:tmpl w:val="DD2429A8"/>
    <w:lvl w:ilvl="0" w:tplc="30324052">
      <w:start w:val="1"/>
      <w:numFmt w:val="lowerRoman"/>
      <w:lvlText w:val="(%1)"/>
      <w:lvlJc w:val="left"/>
      <w:pPr>
        <w:ind w:left="1429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CE43762"/>
    <w:multiLevelType w:val="hybridMultilevel"/>
    <w:tmpl w:val="D3D8BDFA"/>
    <w:lvl w:ilvl="0" w:tplc="C436FA0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cs="Times New Roman"/>
      </w:rPr>
    </w:lvl>
    <w:lvl w:ilvl="1" w:tplc="73F888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B265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C207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EC69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1F404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CD0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B2D8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B2091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278467E"/>
    <w:multiLevelType w:val="hybridMultilevel"/>
    <w:tmpl w:val="4E8CBCBC"/>
    <w:lvl w:ilvl="0" w:tplc="27E01740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4B40198"/>
    <w:multiLevelType w:val="hybridMultilevel"/>
    <w:tmpl w:val="00168A24"/>
    <w:lvl w:ilvl="0" w:tplc="0422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ACF4A536">
      <w:numFmt w:val="bullet"/>
      <w:lvlText w:val=""/>
      <w:lvlJc w:val="left"/>
      <w:pPr>
        <w:ind w:left="1397" w:hanging="360"/>
      </w:pPr>
      <w:rPr>
        <w:rFonts w:ascii="Wingdings" w:eastAsia="Times New Roman" w:hAnsi="Wingdings" w:hint="default"/>
      </w:rPr>
    </w:lvl>
    <w:lvl w:ilvl="2" w:tplc="0422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10" w15:restartNumberingAfterBreak="0">
    <w:nsid w:val="45713AE4"/>
    <w:multiLevelType w:val="multilevel"/>
    <w:tmpl w:val="91F631C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1" w15:restartNumberingAfterBreak="0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A7C3F72"/>
    <w:multiLevelType w:val="multilevel"/>
    <w:tmpl w:val="67627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01506B4"/>
    <w:multiLevelType w:val="hybridMultilevel"/>
    <w:tmpl w:val="4E543C7C"/>
    <w:lvl w:ilvl="0" w:tplc="DA626B86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1C40D62"/>
    <w:multiLevelType w:val="multilevel"/>
    <w:tmpl w:val="3FDC561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15" w15:restartNumberingAfterBreak="0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6" w15:restartNumberingAfterBreak="0">
    <w:nsid w:val="58B5735D"/>
    <w:multiLevelType w:val="multilevel"/>
    <w:tmpl w:val="099E4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5BBA3073"/>
    <w:multiLevelType w:val="hybridMultilevel"/>
    <w:tmpl w:val="A5B81E2E"/>
    <w:lvl w:ilvl="0" w:tplc="FFF054FC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8" w15:restartNumberingAfterBreak="0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1D36BA"/>
    <w:multiLevelType w:val="hybridMultilevel"/>
    <w:tmpl w:val="30720004"/>
    <w:lvl w:ilvl="0" w:tplc="710C6A9A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DBA5AB2"/>
    <w:multiLevelType w:val="hybridMultilevel"/>
    <w:tmpl w:val="C4743BB6"/>
    <w:lvl w:ilvl="0" w:tplc="CBD42A44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0FA048E"/>
    <w:multiLevelType w:val="hybridMultilevel"/>
    <w:tmpl w:val="6F40775C"/>
    <w:lvl w:ilvl="0" w:tplc="A4E20CBA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1C43480"/>
    <w:multiLevelType w:val="hybridMultilevel"/>
    <w:tmpl w:val="2FF42E30"/>
    <w:lvl w:ilvl="0" w:tplc="99920C60">
      <w:start w:val="1"/>
      <w:numFmt w:val="lowerRoman"/>
      <w:lvlText w:val="(%1)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2D0679C"/>
    <w:multiLevelType w:val="multilevel"/>
    <w:tmpl w:val="16FADF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/>
        <w:b w:val="0"/>
        <w:bCs/>
      </w:rPr>
    </w:lvl>
    <w:lvl w:ilvl="2">
      <w:start w:val="1"/>
      <w:numFmt w:val="decimal"/>
      <w:lvlText w:val="%1.%2.%3."/>
      <w:lvlJc w:val="left"/>
      <w:pPr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3816" w:hanging="1799"/>
      </w:pPr>
      <w:rPr>
        <w:rFonts w:cs="Times New Roman"/>
      </w:rPr>
    </w:lvl>
  </w:abstractNum>
  <w:abstractNum w:abstractNumId="25" w15:restartNumberingAfterBreak="0">
    <w:nsid w:val="74F11ECE"/>
    <w:multiLevelType w:val="multilevel"/>
    <w:tmpl w:val="1646D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6E90B8C"/>
    <w:multiLevelType w:val="multilevel"/>
    <w:tmpl w:val="63CCF5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ascii="Times New Roman" w:eastAsia="Times New Roman" w:hAnsi="Times New Roman" w:cs="Times New Roman"/>
        <w:b/>
      </w:rPr>
    </w:lvl>
    <w:lvl w:ilvl="4">
      <w:start w:val="1"/>
      <w:numFmt w:val="decimal"/>
      <w:lvlText w:val="%1.%2.%3.%4.%5."/>
      <w:lvlJc w:val="lef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27" w15:restartNumberingAfterBreak="0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11"/>
  </w:num>
  <w:num w:numId="3">
    <w:abstractNumId w:val="19"/>
  </w:num>
  <w:num w:numId="4">
    <w:abstractNumId w:val="5"/>
  </w:num>
  <w:num w:numId="5">
    <w:abstractNumId w:val="18"/>
  </w:num>
  <w:num w:numId="6">
    <w:abstractNumId w:val="15"/>
  </w:num>
  <w:num w:numId="7">
    <w:abstractNumId w:val="26"/>
  </w:num>
  <w:num w:numId="8">
    <w:abstractNumId w:val="24"/>
  </w:num>
  <w:num w:numId="9">
    <w:abstractNumId w:val="14"/>
  </w:num>
  <w:num w:numId="10">
    <w:abstractNumId w:val="10"/>
  </w:num>
  <w:num w:numId="11">
    <w:abstractNumId w:val="20"/>
  </w:num>
  <w:num w:numId="12">
    <w:abstractNumId w:val="6"/>
  </w:num>
  <w:num w:numId="13">
    <w:abstractNumId w:val="23"/>
  </w:num>
  <w:num w:numId="14">
    <w:abstractNumId w:val="13"/>
  </w:num>
  <w:num w:numId="15">
    <w:abstractNumId w:val="21"/>
  </w:num>
  <w:num w:numId="16">
    <w:abstractNumId w:val="8"/>
  </w:num>
  <w:num w:numId="17">
    <w:abstractNumId w:val="22"/>
  </w:num>
  <w:num w:numId="18">
    <w:abstractNumId w:val="16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19">
    <w:abstractNumId w:val="1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0">
    <w:abstractNumId w:val="1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1">
    <w:abstractNumId w:val="4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2">
    <w:abstractNumId w:val="2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3">
    <w:abstractNumId w:val="0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24">
    <w:abstractNumId w:val="7"/>
  </w:num>
  <w:num w:numId="25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6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7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8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29">
    <w:abstractNumId w:val="7"/>
    <w:lvlOverride w:ilvl="0">
      <w:lvl w:ilvl="0" w:tplc="C436FA00">
        <w:numFmt w:val="lowerRoman"/>
        <w:lvlText w:val="%1."/>
        <w:lvlJc w:val="right"/>
        <w:rPr>
          <w:rFonts w:cs="Times New Roman"/>
        </w:rPr>
      </w:lvl>
    </w:lvlOverride>
  </w:num>
  <w:num w:numId="30">
    <w:abstractNumId w:val="25"/>
    <w:lvlOverride w:ilvl="0">
      <w:lvl w:ilvl="0">
        <w:numFmt w:val="lowerRoman"/>
        <w:lvlText w:val="%1."/>
        <w:lvlJc w:val="right"/>
        <w:rPr>
          <w:rFonts w:cs="Times New Roman"/>
        </w:rPr>
      </w:lvl>
    </w:lvlOverride>
  </w:num>
  <w:num w:numId="31">
    <w:abstractNumId w:val="17"/>
  </w:num>
  <w:num w:numId="32">
    <w:abstractNumId w:val="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A2"/>
    <w:rsid w:val="000027F5"/>
    <w:rsid w:val="00030391"/>
    <w:rsid w:val="000322F9"/>
    <w:rsid w:val="0003714C"/>
    <w:rsid w:val="00054BAB"/>
    <w:rsid w:val="00060D01"/>
    <w:rsid w:val="000636A8"/>
    <w:rsid w:val="00073FDB"/>
    <w:rsid w:val="000A4DEB"/>
    <w:rsid w:val="000D74F0"/>
    <w:rsid w:val="000E678E"/>
    <w:rsid w:val="000F1481"/>
    <w:rsid w:val="000F2B38"/>
    <w:rsid w:val="000F2CF4"/>
    <w:rsid w:val="00141AD0"/>
    <w:rsid w:val="001429E1"/>
    <w:rsid w:val="00151471"/>
    <w:rsid w:val="00190254"/>
    <w:rsid w:val="001926AF"/>
    <w:rsid w:val="001B6160"/>
    <w:rsid w:val="00213D9C"/>
    <w:rsid w:val="00253312"/>
    <w:rsid w:val="00284C89"/>
    <w:rsid w:val="002D7B60"/>
    <w:rsid w:val="002E7229"/>
    <w:rsid w:val="00303141"/>
    <w:rsid w:val="003129DF"/>
    <w:rsid w:val="00317F00"/>
    <w:rsid w:val="00320C33"/>
    <w:rsid w:val="00341609"/>
    <w:rsid w:val="00364642"/>
    <w:rsid w:val="003768C0"/>
    <w:rsid w:val="00384742"/>
    <w:rsid w:val="003A63EB"/>
    <w:rsid w:val="00401943"/>
    <w:rsid w:val="00446752"/>
    <w:rsid w:val="00471379"/>
    <w:rsid w:val="004759B7"/>
    <w:rsid w:val="00482740"/>
    <w:rsid w:val="00484522"/>
    <w:rsid w:val="004939C7"/>
    <w:rsid w:val="00497E0E"/>
    <w:rsid w:val="004B2646"/>
    <w:rsid w:val="004B447E"/>
    <w:rsid w:val="004D3069"/>
    <w:rsid w:val="00523C39"/>
    <w:rsid w:val="00524F44"/>
    <w:rsid w:val="005276CA"/>
    <w:rsid w:val="00543224"/>
    <w:rsid w:val="00560186"/>
    <w:rsid w:val="00575CE9"/>
    <w:rsid w:val="00577ADD"/>
    <w:rsid w:val="0058047E"/>
    <w:rsid w:val="00582143"/>
    <w:rsid w:val="0059140F"/>
    <w:rsid w:val="005B0F2D"/>
    <w:rsid w:val="005B0FCD"/>
    <w:rsid w:val="005B7DCD"/>
    <w:rsid w:val="005D0757"/>
    <w:rsid w:val="00602DC5"/>
    <w:rsid w:val="0065131A"/>
    <w:rsid w:val="00653725"/>
    <w:rsid w:val="0066796F"/>
    <w:rsid w:val="00696D08"/>
    <w:rsid w:val="006A4CA6"/>
    <w:rsid w:val="006B1EBF"/>
    <w:rsid w:val="006E5463"/>
    <w:rsid w:val="006F450C"/>
    <w:rsid w:val="006F7926"/>
    <w:rsid w:val="007334B3"/>
    <w:rsid w:val="00790A1B"/>
    <w:rsid w:val="007A03ED"/>
    <w:rsid w:val="007C4BFB"/>
    <w:rsid w:val="007C771B"/>
    <w:rsid w:val="007D6E14"/>
    <w:rsid w:val="007E210E"/>
    <w:rsid w:val="007F106F"/>
    <w:rsid w:val="007F1D9A"/>
    <w:rsid w:val="007F71F3"/>
    <w:rsid w:val="00812D90"/>
    <w:rsid w:val="0084792B"/>
    <w:rsid w:val="00852782"/>
    <w:rsid w:val="008630CD"/>
    <w:rsid w:val="00867795"/>
    <w:rsid w:val="00870713"/>
    <w:rsid w:val="00873759"/>
    <w:rsid w:val="008954B6"/>
    <w:rsid w:val="008B5477"/>
    <w:rsid w:val="008E2001"/>
    <w:rsid w:val="008F7BA2"/>
    <w:rsid w:val="00914482"/>
    <w:rsid w:val="00940AA6"/>
    <w:rsid w:val="0094563C"/>
    <w:rsid w:val="00952439"/>
    <w:rsid w:val="00984F3F"/>
    <w:rsid w:val="009938BA"/>
    <w:rsid w:val="00993F6B"/>
    <w:rsid w:val="009A21BA"/>
    <w:rsid w:val="009A4E59"/>
    <w:rsid w:val="009B1936"/>
    <w:rsid w:val="009B7F2E"/>
    <w:rsid w:val="009E1A39"/>
    <w:rsid w:val="009E56CD"/>
    <w:rsid w:val="009F258F"/>
    <w:rsid w:val="00A00ED9"/>
    <w:rsid w:val="00A11BCA"/>
    <w:rsid w:val="00A53825"/>
    <w:rsid w:val="00AA2268"/>
    <w:rsid w:val="00AD095C"/>
    <w:rsid w:val="00AD3FEA"/>
    <w:rsid w:val="00AE0E5F"/>
    <w:rsid w:val="00AE16F5"/>
    <w:rsid w:val="00AE219C"/>
    <w:rsid w:val="00B23173"/>
    <w:rsid w:val="00B32B44"/>
    <w:rsid w:val="00B33E61"/>
    <w:rsid w:val="00B412B8"/>
    <w:rsid w:val="00B46998"/>
    <w:rsid w:val="00B55A74"/>
    <w:rsid w:val="00B616BF"/>
    <w:rsid w:val="00B875DD"/>
    <w:rsid w:val="00B93DD6"/>
    <w:rsid w:val="00B950EC"/>
    <w:rsid w:val="00B97220"/>
    <w:rsid w:val="00BA6425"/>
    <w:rsid w:val="00BA7C32"/>
    <w:rsid w:val="00BB6078"/>
    <w:rsid w:val="00BE0EEB"/>
    <w:rsid w:val="00BE549C"/>
    <w:rsid w:val="00C00D2F"/>
    <w:rsid w:val="00C02F3F"/>
    <w:rsid w:val="00C170A8"/>
    <w:rsid w:val="00C21869"/>
    <w:rsid w:val="00C4579C"/>
    <w:rsid w:val="00C5195A"/>
    <w:rsid w:val="00C5295C"/>
    <w:rsid w:val="00C56878"/>
    <w:rsid w:val="00C661B1"/>
    <w:rsid w:val="00C84D93"/>
    <w:rsid w:val="00C874CE"/>
    <w:rsid w:val="00C87A28"/>
    <w:rsid w:val="00C90F7B"/>
    <w:rsid w:val="00C92FE5"/>
    <w:rsid w:val="00CA18B6"/>
    <w:rsid w:val="00CA30B3"/>
    <w:rsid w:val="00CB3059"/>
    <w:rsid w:val="00CB3F6E"/>
    <w:rsid w:val="00CD711E"/>
    <w:rsid w:val="00CF64BF"/>
    <w:rsid w:val="00D01177"/>
    <w:rsid w:val="00D06A95"/>
    <w:rsid w:val="00D117F4"/>
    <w:rsid w:val="00D223D6"/>
    <w:rsid w:val="00D26F71"/>
    <w:rsid w:val="00D422EB"/>
    <w:rsid w:val="00D515D7"/>
    <w:rsid w:val="00D516BF"/>
    <w:rsid w:val="00D60BA3"/>
    <w:rsid w:val="00D6246B"/>
    <w:rsid w:val="00D6260A"/>
    <w:rsid w:val="00D64C65"/>
    <w:rsid w:val="00D66DA5"/>
    <w:rsid w:val="00D723C4"/>
    <w:rsid w:val="00D87A4E"/>
    <w:rsid w:val="00DD2790"/>
    <w:rsid w:val="00DD2F06"/>
    <w:rsid w:val="00E25AD1"/>
    <w:rsid w:val="00E4046A"/>
    <w:rsid w:val="00E6462B"/>
    <w:rsid w:val="00E7321F"/>
    <w:rsid w:val="00E910B1"/>
    <w:rsid w:val="00E923C8"/>
    <w:rsid w:val="00EE3FB4"/>
    <w:rsid w:val="00EE56D8"/>
    <w:rsid w:val="00F0211D"/>
    <w:rsid w:val="00F2690D"/>
    <w:rsid w:val="00F309B4"/>
    <w:rsid w:val="00F31CE1"/>
    <w:rsid w:val="00F41839"/>
    <w:rsid w:val="00F63544"/>
    <w:rsid w:val="00F836CD"/>
    <w:rsid w:val="00F96796"/>
    <w:rsid w:val="00FB4401"/>
    <w:rsid w:val="00FC040D"/>
    <w:rsid w:val="00FE00C1"/>
    <w:rsid w:val="00FF2D5A"/>
    <w:rsid w:val="00FF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964F1"/>
  <w15:docId w15:val="{E5093080-5C86-4649-B00F-A49B97102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75DD"/>
  </w:style>
  <w:style w:type="paragraph" w:styleId="1">
    <w:name w:val="heading 1"/>
    <w:basedOn w:val="a"/>
    <w:next w:val="a"/>
    <w:link w:val="10"/>
    <w:uiPriority w:val="9"/>
    <w:qFormat/>
    <w:rsid w:val="00CF64BF"/>
    <w:pPr>
      <w:keepNext/>
      <w:keepLines/>
      <w:spacing w:before="360" w:after="80" w:line="240" w:lineRule="auto"/>
      <w:ind w:hanging="1"/>
      <w:outlineLvl w:val="0"/>
    </w:pPr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CF64BF"/>
    <w:pPr>
      <w:keepNext/>
      <w:keepLines/>
      <w:spacing w:before="160" w:after="80" w:line="240" w:lineRule="auto"/>
      <w:ind w:hanging="1"/>
      <w:outlineLvl w:val="1"/>
    </w:pPr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64BF"/>
    <w:pPr>
      <w:keepNext/>
      <w:keepLines/>
      <w:spacing w:before="160" w:after="80" w:line="240" w:lineRule="auto"/>
      <w:ind w:hanging="1"/>
      <w:outlineLvl w:val="2"/>
    </w:pPr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3"/>
    </w:pPr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64BF"/>
    <w:pPr>
      <w:keepNext/>
      <w:keepLines/>
      <w:spacing w:before="80" w:after="40" w:line="240" w:lineRule="auto"/>
      <w:ind w:hanging="1"/>
      <w:outlineLvl w:val="4"/>
    </w:pPr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5"/>
    </w:pPr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64BF"/>
    <w:pPr>
      <w:keepNext/>
      <w:keepLines/>
      <w:spacing w:before="40" w:after="0" w:line="240" w:lineRule="auto"/>
      <w:ind w:hanging="1"/>
      <w:outlineLvl w:val="6"/>
    </w:pPr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7"/>
    </w:pPr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64BF"/>
    <w:pPr>
      <w:keepNext/>
      <w:keepLines/>
      <w:spacing w:after="0" w:line="240" w:lineRule="auto"/>
      <w:ind w:hanging="1"/>
      <w:outlineLvl w:val="8"/>
    </w:pPr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заголовок 1.1,AC List 01,EBRD List,Список уровня 2,название табл/рис"/>
    <w:basedOn w:val="a"/>
    <w:link w:val="a4"/>
    <w:uiPriority w:val="34"/>
    <w:qFormat/>
    <w:rsid w:val="00C00D2F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EE56D8"/>
  </w:style>
  <w:style w:type="paragraph" w:styleId="a5">
    <w:name w:val="footer"/>
    <w:basedOn w:val="a"/>
    <w:link w:val="a6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6">
    <w:name w:val="Нижний колонтитул Знак"/>
    <w:basedOn w:val="a0"/>
    <w:link w:val="a5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7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8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a">
    <w:name w:val="Верхний колонтитул Знак"/>
    <w:basedOn w:val="a0"/>
    <w:link w:val="a9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8">
    <w:name w:val="Обычный (Интернет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7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b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EE3FB4"/>
  </w:style>
  <w:style w:type="table" w:customStyle="1" w:styleId="12">
    <w:name w:val="Сетка таблицы1"/>
    <w:basedOn w:val="a1"/>
    <w:next w:val="ab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EE3FB4"/>
  </w:style>
  <w:style w:type="paragraph" w:styleId="ae">
    <w:name w:val="Balloon Text"/>
    <w:basedOn w:val="a"/>
    <w:link w:val="af"/>
    <w:uiPriority w:val="99"/>
    <w:semiHidden/>
    <w:unhideWhenUsed/>
    <w:qFormat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1">
    <w:name w:val="Нет списка3"/>
    <w:next w:val="a2"/>
    <w:uiPriority w:val="99"/>
    <w:semiHidden/>
    <w:unhideWhenUsed/>
    <w:rsid w:val="001B6160"/>
  </w:style>
  <w:style w:type="table" w:customStyle="1" w:styleId="22">
    <w:name w:val="Сетка таблицы2"/>
    <w:basedOn w:val="a1"/>
    <w:next w:val="ab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1B6160"/>
  </w:style>
  <w:style w:type="numbering" w:customStyle="1" w:styleId="41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2">
    <w:name w:val="Сетка таблицы3"/>
    <w:basedOn w:val="a1"/>
    <w:next w:val="ab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">
    <w:name w:val="Нет списка5"/>
    <w:next w:val="a2"/>
    <w:uiPriority w:val="99"/>
    <w:semiHidden/>
    <w:unhideWhenUsed/>
    <w:rsid w:val="00852782"/>
  </w:style>
  <w:style w:type="table" w:customStyle="1" w:styleId="42">
    <w:name w:val="Сетка таблицы4"/>
    <w:basedOn w:val="a1"/>
    <w:next w:val="ab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  <w:style w:type="character" w:customStyle="1" w:styleId="10">
    <w:name w:val="Заголовок 1 Знак"/>
    <w:basedOn w:val="a0"/>
    <w:link w:val="1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40"/>
      <w:szCs w:val="40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CF64BF"/>
    <w:rPr>
      <w:rFonts w:asciiTheme="majorHAnsi" w:eastAsiaTheme="majorEastAsia" w:hAnsiTheme="majorHAnsi" w:cs="Times New Roman"/>
      <w:color w:val="365F91" w:themeColor="accent1" w:themeShade="BF"/>
      <w:sz w:val="32"/>
      <w:szCs w:val="32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8"/>
      <w:szCs w:val="28"/>
      <w:lang w:eastAsia="uk-UA"/>
    </w:rPr>
  </w:style>
  <w:style w:type="character" w:customStyle="1" w:styleId="40">
    <w:name w:val="Заголовок 4 Знак"/>
    <w:basedOn w:val="a0"/>
    <w:link w:val="4"/>
    <w:uiPriority w:val="9"/>
    <w:semiHidden/>
    <w:rsid w:val="00CF64BF"/>
    <w:rPr>
      <w:rFonts w:ascii="Times New Roman" w:eastAsiaTheme="majorEastAsia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semiHidden/>
    <w:rsid w:val="00CF64BF"/>
    <w:rPr>
      <w:rFonts w:ascii="Times New Roman" w:eastAsiaTheme="majorEastAsia" w:hAnsi="Times New Roman" w:cs="Times New Roman"/>
      <w:color w:val="365F91" w:themeColor="accent1" w:themeShade="BF"/>
      <w:sz w:val="24"/>
      <w:szCs w:val="24"/>
      <w:lang w:eastAsia="uk-UA"/>
    </w:rPr>
  </w:style>
  <w:style w:type="character" w:customStyle="1" w:styleId="60">
    <w:name w:val="Заголовок 6 Знак"/>
    <w:basedOn w:val="a0"/>
    <w:link w:val="6"/>
    <w:uiPriority w:val="9"/>
    <w:semiHidden/>
    <w:rsid w:val="00CF64BF"/>
    <w:rPr>
      <w:rFonts w:ascii="Times New Roman" w:eastAsiaTheme="majorEastAsia" w:hAnsi="Times New Roman" w:cs="Times New Roman"/>
      <w:i/>
      <w:iCs/>
      <w:color w:val="595959" w:themeColor="text1" w:themeTint="A6"/>
      <w:sz w:val="24"/>
      <w:szCs w:val="24"/>
      <w:lang w:eastAsia="uk-UA"/>
    </w:rPr>
  </w:style>
  <w:style w:type="character" w:customStyle="1" w:styleId="70">
    <w:name w:val="Заголовок 7 Знак"/>
    <w:basedOn w:val="a0"/>
    <w:link w:val="7"/>
    <w:uiPriority w:val="9"/>
    <w:semiHidden/>
    <w:rsid w:val="00CF64BF"/>
    <w:rPr>
      <w:rFonts w:ascii="Times New Roman" w:eastAsiaTheme="majorEastAsia" w:hAnsi="Times New Roman" w:cs="Times New Roman"/>
      <w:color w:val="595959" w:themeColor="text1" w:themeTint="A6"/>
      <w:sz w:val="24"/>
      <w:szCs w:val="24"/>
      <w:lang w:eastAsia="uk-UA"/>
    </w:rPr>
  </w:style>
  <w:style w:type="character" w:customStyle="1" w:styleId="80">
    <w:name w:val="Заголовок 8 Знак"/>
    <w:basedOn w:val="a0"/>
    <w:link w:val="8"/>
    <w:uiPriority w:val="9"/>
    <w:semiHidden/>
    <w:rsid w:val="00CF64BF"/>
    <w:rPr>
      <w:rFonts w:ascii="Times New Roman" w:eastAsiaTheme="majorEastAsia" w:hAnsi="Times New Roman" w:cs="Times New Roman"/>
      <w:i/>
      <w:iCs/>
      <w:color w:val="272727" w:themeColor="text1" w:themeTint="D8"/>
      <w:sz w:val="24"/>
      <w:szCs w:val="24"/>
      <w:lang w:eastAsia="uk-UA"/>
    </w:rPr>
  </w:style>
  <w:style w:type="character" w:customStyle="1" w:styleId="90">
    <w:name w:val="Заголовок 9 Знак"/>
    <w:basedOn w:val="a0"/>
    <w:link w:val="9"/>
    <w:uiPriority w:val="9"/>
    <w:semiHidden/>
    <w:rsid w:val="00CF64BF"/>
    <w:rPr>
      <w:rFonts w:ascii="Times New Roman" w:eastAsiaTheme="majorEastAsia" w:hAnsi="Times New Roman" w:cs="Times New Roman"/>
      <w:color w:val="272727" w:themeColor="text1" w:themeTint="D8"/>
      <w:sz w:val="24"/>
      <w:szCs w:val="24"/>
      <w:lang w:eastAsia="uk-UA"/>
    </w:rPr>
  </w:style>
  <w:style w:type="paragraph" w:styleId="af0">
    <w:name w:val="Title"/>
    <w:basedOn w:val="a"/>
    <w:next w:val="a"/>
    <w:link w:val="af1"/>
    <w:uiPriority w:val="10"/>
    <w:qFormat/>
    <w:rsid w:val="00CF64BF"/>
    <w:pPr>
      <w:spacing w:after="80" w:line="240" w:lineRule="auto"/>
      <w:ind w:hanging="1"/>
      <w:contextualSpacing/>
    </w:pPr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character" w:customStyle="1" w:styleId="af1">
    <w:name w:val="Заголовок Знак"/>
    <w:basedOn w:val="a0"/>
    <w:link w:val="af0"/>
    <w:uiPriority w:val="10"/>
    <w:rsid w:val="00CF64BF"/>
    <w:rPr>
      <w:rFonts w:asciiTheme="majorHAnsi" w:eastAsiaTheme="majorEastAsia" w:hAnsiTheme="majorHAnsi" w:cs="Times New Roman"/>
      <w:spacing w:val="-10"/>
      <w:kern w:val="28"/>
      <w:sz w:val="56"/>
      <w:szCs w:val="56"/>
      <w:lang w:eastAsia="uk-UA"/>
    </w:rPr>
  </w:style>
  <w:style w:type="paragraph" w:styleId="af2">
    <w:name w:val="Subtitle"/>
    <w:basedOn w:val="a"/>
    <w:next w:val="a"/>
    <w:link w:val="af3"/>
    <w:uiPriority w:val="11"/>
    <w:qFormat/>
    <w:rsid w:val="00CF64BF"/>
    <w:pPr>
      <w:numPr>
        <w:ilvl w:val="1"/>
      </w:numPr>
      <w:spacing w:after="0" w:line="240" w:lineRule="auto"/>
      <w:ind w:hanging="1"/>
    </w:pPr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character" w:customStyle="1" w:styleId="af3">
    <w:name w:val="Подзаголовок Знак"/>
    <w:basedOn w:val="a0"/>
    <w:link w:val="af2"/>
    <w:uiPriority w:val="11"/>
    <w:rsid w:val="00CF64BF"/>
    <w:rPr>
      <w:rFonts w:ascii="Times New Roman" w:eastAsiaTheme="majorEastAsia" w:hAnsi="Times New Roman" w:cs="Times New Roman"/>
      <w:color w:val="595959" w:themeColor="text1" w:themeTint="A6"/>
      <w:spacing w:val="15"/>
      <w:sz w:val="28"/>
      <w:szCs w:val="28"/>
      <w:lang w:eastAsia="uk-UA"/>
    </w:rPr>
  </w:style>
  <w:style w:type="paragraph" w:styleId="23">
    <w:name w:val="Quote"/>
    <w:basedOn w:val="a"/>
    <w:next w:val="a"/>
    <w:link w:val="24"/>
    <w:uiPriority w:val="29"/>
    <w:qFormat/>
    <w:rsid w:val="00CF64BF"/>
    <w:pPr>
      <w:spacing w:before="160" w:after="0" w:line="240" w:lineRule="auto"/>
      <w:ind w:hanging="1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customStyle="1" w:styleId="24">
    <w:name w:val="Цитата 2 Знак"/>
    <w:basedOn w:val="a0"/>
    <w:link w:val="23"/>
    <w:uiPriority w:val="29"/>
    <w:rsid w:val="00CF64BF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uk-UA"/>
    </w:rPr>
  </w:style>
  <w:style w:type="character" w:styleId="af4">
    <w:name w:val="Intense Emphasis"/>
    <w:basedOn w:val="a0"/>
    <w:uiPriority w:val="21"/>
    <w:qFormat/>
    <w:rsid w:val="00CF64BF"/>
    <w:rPr>
      <w:rFonts w:cs="Times New Roman"/>
      <w:i/>
      <w:iCs/>
      <w:color w:val="365F9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rsid w:val="00CF64B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 w:hanging="1"/>
      <w:jc w:val="center"/>
    </w:pPr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customStyle="1" w:styleId="af6">
    <w:name w:val="Выделенная цитата Знак"/>
    <w:basedOn w:val="a0"/>
    <w:link w:val="af5"/>
    <w:uiPriority w:val="30"/>
    <w:rsid w:val="00CF64BF"/>
    <w:rPr>
      <w:rFonts w:ascii="Times New Roman" w:eastAsia="Times New Roman" w:hAnsi="Times New Roman" w:cs="Times New Roman"/>
      <w:i/>
      <w:iCs/>
      <w:color w:val="365F91" w:themeColor="accent1" w:themeShade="BF"/>
      <w:sz w:val="24"/>
      <w:szCs w:val="24"/>
      <w:lang w:eastAsia="uk-UA"/>
    </w:rPr>
  </w:style>
  <w:style w:type="character" w:styleId="af7">
    <w:name w:val="Intense Reference"/>
    <w:basedOn w:val="a0"/>
    <w:uiPriority w:val="32"/>
    <w:qFormat/>
    <w:rsid w:val="00CF64BF"/>
    <w:rPr>
      <w:rFonts w:cs="Times New Roman"/>
      <w:b/>
      <w:bCs/>
      <w:smallCaps/>
      <w:color w:val="365F91" w:themeColor="accent1" w:themeShade="BF"/>
      <w:spacing w:val="5"/>
    </w:rPr>
  </w:style>
  <w:style w:type="table" w:customStyle="1" w:styleId="TableNormal">
    <w:name w:val="Table Normal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annotation reference"/>
    <w:basedOn w:val="a0"/>
    <w:uiPriority w:val="99"/>
    <w:unhideWhenUsed/>
    <w:qFormat/>
    <w:rsid w:val="00CF64BF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a">
    <w:name w:val="Текст примечания Знак"/>
    <w:basedOn w:val="a0"/>
    <w:link w:val="af9"/>
    <w:uiPriority w:val="99"/>
    <w:qFormat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qFormat/>
    <w:rsid w:val="00CF64BF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qFormat/>
    <w:rsid w:val="00CF64BF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HTML">
    <w:name w:val="HTML Preformatted"/>
    <w:basedOn w:val="a"/>
    <w:link w:val="HTML0"/>
    <w:uiPriority w:val="99"/>
    <w:semiHidden/>
    <w:unhideWhenUsed/>
    <w:rsid w:val="00CF64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qFormat/>
    <w:rsid w:val="00CF64BF"/>
    <w:rPr>
      <w:rFonts w:ascii="Courier New" w:eastAsia="Times New Roman" w:hAnsi="Courier New" w:cs="Courier New"/>
      <w:sz w:val="20"/>
      <w:szCs w:val="20"/>
      <w:lang w:eastAsia="uk-UA"/>
    </w:rPr>
  </w:style>
  <w:style w:type="table" w:customStyle="1" w:styleId="TableNormal1">
    <w:name w:val="Table 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1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40">
    <w:name w:val="1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31">
    <w:name w:val="1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21">
    <w:name w:val="1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11">
    <w:name w:val="11"/>
    <w:basedOn w:val="TableNormal1"/>
    <w:qFormat/>
    <w:rsid w:val="00CF64BF"/>
    <w:tblPr>
      <w:tblCellMar>
        <w:left w:w="115" w:type="dxa"/>
        <w:right w:w="115" w:type="dxa"/>
      </w:tblCellMar>
    </w:tblPr>
  </w:style>
  <w:style w:type="table" w:customStyle="1" w:styleId="100">
    <w:name w:val="10"/>
    <w:basedOn w:val="TableNormal1"/>
    <w:qFormat/>
    <w:rsid w:val="00CF64BF"/>
    <w:tblPr/>
  </w:style>
  <w:style w:type="table" w:customStyle="1" w:styleId="91">
    <w:name w:val="9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81">
    <w:name w:val="8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71">
    <w:name w:val="7"/>
    <w:basedOn w:val="TableNormal1"/>
    <w:rsid w:val="00CF64BF"/>
    <w:tblPr>
      <w:tblCellMar>
        <w:left w:w="108" w:type="dxa"/>
        <w:right w:w="108" w:type="dxa"/>
      </w:tblCellMar>
    </w:tblPr>
  </w:style>
  <w:style w:type="table" w:customStyle="1" w:styleId="61">
    <w:name w:val="6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52">
    <w:name w:val="5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43">
    <w:name w:val="4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33">
    <w:name w:val="3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25">
    <w:name w:val="2"/>
    <w:basedOn w:val="TableNormal1"/>
    <w:qFormat/>
    <w:rsid w:val="00CF64BF"/>
    <w:tblPr>
      <w:tblCellMar>
        <w:left w:w="108" w:type="dxa"/>
        <w:right w:w="108" w:type="dxa"/>
      </w:tblCellMar>
    </w:tblPr>
  </w:style>
  <w:style w:type="table" w:customStyle="1" w:styleId="16">
    <w:name w:val="1"/>
    <w:basedOn w:val="TableNormal1"/>
    <w:qFormat/>
    <w:rsid w:val="00CF64BF"/>
    <w:tblPr>
      <w:tblCellMar>
        <w:left w:w="108" w:type="dxa"/>
        <w:right w:w="108" w:type="dxa"/>
      </w:tblCellMar>
    </w:tblPr>
  </w:style>
  <w:style w:type="paragraph" w:customStyle="1" w:styleId="17">
    <w:name w:val="Редакція1"/>
    <w:hidden/>
    <w:uiPriority w:val="99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3">
    <w:name w:val="rvps3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CF64BF"/>
    <w:rPr>
      <w:rFonts w:cs="Times New Roman"/>
    </w:rPr>
  </w:style>
  <w:style w:type="paragraph" w:customStyle="1" w:styleId="rvps6">
    <w:name w:val="rvps6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CF64BF"/>
    <w:rPr>
      <w:rFonts w:cs="Times New Roman"/>
    </w:rPr>
  </w:style>
  <w:style w:type="paragraph" w:customStyle="1" w:styleId="Normal1">
    <w:name w:val="Normal1"/>
    <w:qFormat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8">
    <w:name w:val="Звичайна таблиця1"/>
    <w:semiHidden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styleId="afd">
    <w:name w:val="Revision"/>
    <w:hidden/>
    <w:uiPriority w:val="99"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62">
    <w:name w:val="Звичайний6"/>
    <w:rsid w:val="00CF64BF"/>
    <w:pPr>
      <w:spacing w:after="0" w:line="240" w:lineRule="auto"/>
      <w:ind w:hanging="1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44">
    <w:name w:val="Звичайний4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53">
    <w:name w:val="Звичайний5"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9">
    <w:name w:val="Обычный1"/>
    <w:rsid w:val="00CF64BF"/>
    <w:pPr>
      <w:suppressAutoHyphens/>
      <w:spacing w:before="100" w:beforeAutospacing="1" w:after="100" w:afterAutospacing="1" w:line="240" w:lineRule="atLeast"/>
      <w:ind w:hanging="1"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a">
    <w:name w:val="Абзац списка1"/>
    <w:basedOn w:val="a"/>
    <w:rsid w:val="00CF64BF"/>
    <w:pPr>
      <w:suppressAutoHyphens/>
      <w:spacing w:before="100" w:beforeAutospacing="1" w:after="100" w:afterAutospacing="1" w:line="240" w:lineRule="atLeast"/>
      <w:contextualSpacing/>
      <w:textAlignment w:val="top"/>
      <w:outlineLvl w:val="0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fe">
    <w:name w:val="Hyperlink"/>
    <w:basedOn w:val="a0"/>
    <w:uiPriority w:val="99"/>
    <w:unhideWhenUsed/>
    <w:rsid w:val="00CF64BF"/>
    <w:rPr>
      <w:rFonts w:cs="Times New Roman"/>
      <w:color w:val="0000FF"/>
      <w:u w:val="single"/>
    </w:rPr>
  </w:style>
  <w:style w:type="table" w:customStyle="1" w:styleId="300">
    <w:name w:val="3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9">
    <w:name w:val="29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8">
    <w:name w:val="2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7">
    <w:name w:val="2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0">
    <w:name w:val="25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0">
    <w:name w:val="24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0">
    <w:name w:val="23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0">
    <w:name w:val="22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0">
    <w:name w:val="21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0">
    <w:name w:val="20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0">
    <w:name w:val="19"/>
    <w:basedOn w:val="TableNormal"/>
    <w:rsid w:val="00CF64B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0">
    <w:name w:val="18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0">
    <w:name w:val="17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0">
    <w:name w:val="16"/>
    <w:basedOn w:val="TableNormal"/>
    <w:rsid w:val="00CF64BF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f0">
    <w:name w:val="pf0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f01">
    <w:name w:val="cf01"/>
    <w:basedOn w:val="a0"/>
    <w:rsid w:val="00CF64BF"/>
    <w:rPr>
      <w:rFonts w:ascii="Segoe UI" w:hAnsi="Segoe UI" w:cs="Segoe UI"/>
      <w:sz w:val="18"/>
      <w:szCs w:val="18"/>
    </w:rPr>
  </w:style>
  <w:style w:type="paragraph" w:customStyle="1" w:styleId="rvps7">
    <w:name w:val="rvps7"/>
    <w:basedOn w:val="a"/>
    <w:rsid w:val="00CF6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f">
    <w:name w:val="footnote text"/>
    <w:basedOn w:val="a"/>
    <w:link w:val="aff0"/>
    <w:uiPriority w:val="99"/>
    <w:semiHidden/>
    <w:unhideWhenUsed/>
    <w:rsid w:val="00CF64BF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aff0">
    <w:name w:val="Текст сноски Знак"/>
    <w:basedOn w:val="a0"/>
    <w:link w:val="aff"/>
    <w:uiPriority w:val="99"/>
    <w:semiHidden/>
    <w:rsid w:val="00CF64BF"/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styleId="aff1">
    <w:name w:val="footnote reference"/>
    <w:basedOn w:val="a0"/>
    <w:uiPriority w:val="99"/>
    <w:semiHidden/>
    <w:unhideWhenUsed/>
    <w:rsid w:val="00CF64BF"/>
    <w:rPr>
      <w:rFonts w:cs="Times New Roman"/>
      <w:vertAlign w:val="superscript"/>
    </w:rPr>
  </w:style>
  <w:style w:type="character" w:customStyle="1" w:styleId="hwtze">
    <w:name w:val="hwtze"/>
    <w:basedOn w:val="a0"/>
    <w:rsid w:val="00CF64BF"/>
    <w:rPr>
      <w:rFonts w:cs="Times New Roman"/>
    </w:rPr>
  </w:style>
  <w:style w:type="character" w:customStyle="1" w:styleId="rynqvb">
    <w:name w:val="rynqvb"/>
    <w:basedOn w:val="a0"/>
    <w:rsid w:val="00CF64BF"/>
    <w:rPr>
      <w:rFonts w:cs="Times New Roman"/>
    </w:rPr>
  </w:style>
  <w:style w:type="character" w:customStyle="1" w:styleId="apple-tab-span">
    <w:name w:val="apple-tab-span"/>
    <w:rsid w:val="00CF64BF"/>
  </w:style>
  <w:style w:type="character" w:styleId="aff2">
    <w:name w:val="FollowedHyperlink"/>
    <w:basedOn w:val="a0"/>
    <w:uiPriority w:val="99"/>
    <w:semiHidden/>
    <w:unhideWhenUsed/>
    <w:rsid w:val="00CF64BF"/>
    <w:rPr>
      <w:rFonts w:cs="Times New Roman"/>
      <w:color w:val="800080" w:themeColor="followedHyperlink"/>
      <w:u w:val="single"/>
    </w:rPr>
  </w:style>
  <w:style w:type="character" w:customStyle="1" w:styleId="a4">
    <w:name w:val="Абзац списка Знак"/>
    <w:aliases w:val="заголовок 1.1 Знак,AC List 01 Знак,EBRD List Знак,Список уровня 2 Знак,название табл/рис Знак"/>
    <w:link w:val="a3"/>
    <w:uiPriority w:val="34"/>
    <w:locked/>
    <w:rsid w:val="00B616BF"/>
  </w:style>
  <w:style w:type="numbering" w:customStyle="1" w:styleId="1b">
    <w:name w:val="Немає списку1"/>
    <w:next w:val="a2"/>
    <w:uiPriority w:val="99"/>
    <w:semiHidden/>
    <w:unhideWhenUsed/>
    <w:rsid w:val="00AD3FEA"/>
  </w:style>
  <w:style w:type="table" w:customStyle="1" w:styleId="1c">
    <w:name w:val="Сітка таблиці1"/>
    <w:basedOn w:val="a1"/>
    <w:next w:val="ab"/>
    <w:uiPriority w:val="39"/>
    <w:rsid w:val="00AD3F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має списку11"/>
    <w:next w:val="a2"/>
    <w:uiPriority w:val="99"/>
    <w:semiHidden/>
    <w:unhideWhenUsed/>
    <w:rsid w:val="00AD3FEA"/>
  </w:style>
  <w:style w:type="table" w:customStyle="1" w:styleId="113">
    <w:name w:val="Сітка таблиці11"/>
    <w:basedOn w:val="a1"/>
    <w:next w:val="ab"/>
    <w:uiPriority w:val="39"/>
    <w:rsid w:val="00AD3FEA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має списку2"/>
    <w:next w:val="a2"/>
    <w:uiPriority w:val="99"/>
    <w:semiHidden/>
    <w:unhideWhenUsed/>
    <w:rsid w:val="00D422EB"/>
  </w:style>
  <w:style w:type="table" w:customStyle="1" w:styleId="2b">
    <w:name w:val="Сітка таблиці2"/>
    <w:basedOn w:val="a1"/>
    <w:next w:val="ab"/>
    <w:uiPriority w:val="39"/>
    <w:rsid w:val="00D422EB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20173</Words>
  <Characters>11500</Characters>
  <Application>Microsoft Office Word</Application>
  <DocSecurity>0</DocSecurity>
  <Lines>95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4</cp:revision>
  <cp:lastPrinted>2025-12-31T06:22:00Z</cp:lastPrinted>
  <dcterms:created xsi:type="dcterms:W3CDTF">2026-03-24T10:43:00Z</dcterms:created>
  <dcterms:modified xsi:type="dcterms:W3CDTF">2026-03-24T10:44:00Z</dcterms:modified>
</cp:coreProperties>
</file>