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6D56E629" w:rsidR="00523C39" w:rsidRPr="00CF64BF" w:rsidRDefault="00CF64BF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22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12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будівництва та розвитку інфраструктури Калуської міської ради</w:t>
      </w:r>
      <w:r w:rsidR="003245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Чорновола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, Срібняка, Євшана в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="00C874CE" w:rsidRPr="00CF64B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7311910"/>
      <w:r w:rsidRPr="00CF64BF">
        <w:rPr>
          <w:rFonts w:ascii="Times New Roman" w:hAnsi="Times New Roman" w:cs="Times New Roman"/>
          <w:sz w:val="24"/>
          <w:szCs w:val="24"/>
          <w:shd w:val="clear" w:color="auto" w:fill="F8F8F8"/>
        </w:rPr>
        <w:t>UA-2025-12-22-018206-a</w:t>
      </w:r>
      <w:bookmarkEnd w:id="1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– очікуваною вартістю -  </w:t>
      </w:r>
      <w:bookmarkStart w:id="2" w:name="_Hlk208233459"/>
      <w:r w:rsidR="00790A1B" w:rsidRPr="00CF64B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9 006 735,00грн. з ПДВ</w:t>
      </w:r>
      <w:bookmarkEnd w:id="0"/>
      <w:r w:rsidR="00790A1B" w:rsidRPr="00CF64B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bookmarkEnd w:id="2"/>
    </w:p>
    <w:p w14:paraId="1DC174E5" w14:textId="25122454" w:rsidR="00C874CE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0322F9" w:rsidRPr="000322F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(Ідентифікатор закупівлі: </w:t>
      </w:r>
      <w:r w:rsidR="00CF64BF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UA-2025-12-22-018206-a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874CE" w:rsidRPr="00CF64B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</w:t>
      </w:r>
      <w:r w:rsidR="00C874CE"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C874CE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76F824A9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="0003714C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.0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03714C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№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4570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внесення змін до бюджету Калуської міської територіальної громади на 202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рік» 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1561253E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Pr="00602DC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="00073F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будівництво 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09-0116/01-25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06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C92FE5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.2025р.</w:t>
      </w:r>
      <w:r w:rsidR="00073F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11C4A1B4" w:rsidR="007C4BFB" w:rsidRPr="004D3069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3" w:name="_Hlk207201414"/>
      <w:bookmarkStart w:id="4" w:name="_Hlk208491429"/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8 014 581,00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3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4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222 385,00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329 737,00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1 544 276,00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790A1B"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1BC2B87B" w14:textId="0BE8F081" w:rsidR="00B32B44" w:rsidRPr="004D3069" w:rsidRDefault="00790A1B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8 014 581,00 грн.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222 385,00грн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329 737,00грн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1 544 276,00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 </w:t>
      </w:r>
      <w:r w:rsidR="00D87A4E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                             </w:t>
      </w:r>
      <w:r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17B8F124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(Ідентифікатор закупівлі: </w:t>
      </w:r>
      <w:r w:rsidR="00CF64BF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UA-2025-12-22-018206-a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2CDA96F4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DDC94F" w14:textId="4F80BE28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BD1EF" w14:textId="2D07C2A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C25815" w14:textId="43B9DCF2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DF60C" w14:textId="77777777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A9E9E" w14:textId="31F3C9DF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1CA81" w14:textId="77777777" w:rsidR="00CF64BF" w:rsidRPr="00414638" w:rsidRDefault="00CF64BF" w:rsidP="00CF64BF">
      <w:pPr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>Додаток 3</w:t>
      </w:r>
    </w:p>
    <w:p w14:paraId="3E627A39" w14:textId="77777777" w:rsidR="00CF64BF" w:rsidRPr="00414638" w:rsidRDefault="00CF64BF" w:rsidP="00CF64BF">
      <w:pPr>
        <w:widowControl w:val="0"/>
        <w:tabs>
          <w:tab w:val="left" w:pos="4860"/>
        </w:tabs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 xml:space="preserve">до тендерної документації </w:t>
      </w:r>
    </w:p>
    <w:p w14:paraId="62F7C1DC" w14:textId="77777777" w:rsidR="00CF64BF" w:rsidRPr="00414638" w:rsidRDefault="00CF64BF" w:rsidP="00CF64BF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uk-UA"/>
        </w:rPr>
      </w:pPr>
    </w:p>
    <w:p w14:paraId="55D4F701" w14:textId="77777777" w:rsidR="00CF64BF" w:rsidRPr="00414638" w:rsidRDefault="00CF64BF" w:rsidP="00CF64BF">
      <w:pPr>
        <w:tabs>
          <w:tab w:val="left" w:pos="0"/>
        </w:tabs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ТЕХНІЧНЕ ЗАВДАННЯ</w:t>
      </w:r>
      <w:r w:rsidRPr="0041463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</w:p>
    <w:p w14:paraId="6614B249" w14:textId="77777777" w:rsidR="00CF64BF" w:rsidRPr="00414638" w:rsidRDefault="00CF64BF" w:rsidP="00CF64BF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на закупівлю по предмету</w:t>
      </w:r>
    </w:p>
    <w:p w14:paraId="43087AF4" w14:textId="77777777" w:rsidR="00CF64BF" w:rsidRPr="00414638" w:rsidRDefault="00CF64BF" w:rsidP="00CF64B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  <w:r w:rsidRPr="00414638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uk-UA"/>
        </w:rPr>
        <w:t>«</w:t>
      </w:r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Чорновола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, Срібняка, Євшана в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м.Калуш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 Івано-Франківської області»</w:t>
      </w:r>
    </w:p>
    <w:p w14:paraId="3761B3B7" w14:textId="77777777" w:rsidR="00CF64BF" w:rsidRPr="00414638" w:rsidRDefault="00CF64BF" w:rsidP="00CF64BF">
      <w:pPr>
        <w:widowControl w:val="0"/>
        <w:spacing w:after="0" w:line="240" w:lineRule="auto"/>
        <w:ind w:hanging="1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14:paraId="3A383B7D" w14:textId="77777777" w:rsidR="00CF64BF" w:rsidRPr="00414638" w:rsidRDefault="00CF64BF" w:rsidP="00CF64BF">
      <w:pPr>
        <w:tabs>
          <w:tab w:val="num" w:pos="360"/>
        </w:tabs>
        <w:spacing w:after="0" w:line="240" w:lineRule="auto"/>
        <w:ind w:hanging="1"/>
        <w:rPr>
          <w:rFonts w:ascii="Times New Roman" w:hAnsi="Times New Roman"/>
          <w:sz w:val="24"/>
          <w:szCs w:val="24"/>
          <w:lang w:val="en-US" w:eastAsia="uk-UA"/>
        </w:rPr>
      </w:pPr>
      <w:r w:rsidRPr="00414638">
        <w:rPr>
          <w:rFonts w:ascii="Times New Roman" w:hAnsi="Times New Roman"/>
          <w:color w:val="FF0000"/>
          <w:sz w:val="24"/>
          <w:szCs w:val="24"/>
          <w:lang w:eastAsia="uk-UA"/>
        </w:rPr>
        <w:tab/>
      </w:r>
      <w:r w:rsidRPr="00414638">
        <w:rPr>
          <w:rFonts w:ascii="Times New Roman" w:hAnsi="Times New Roman"/>
          <w:sz w:val="24"/>
          <w:szCs w:val="24"/>
          <w:lang w:eastAsia="uk-UA"/>
        </w:rPr>
        <w:t>Клас наслідків (відповідальності) – СС</w:t>
      </w:r>
      <w:r w:rsidRPr="00414638">
        <w:rPr>
          <w:rFonts w:ascii="Times New Roman" w:hAnsi="Times New Roman"/>
          <w:sz w:val="24"/>
          <w:szCs w:val="24"/>
          <w:lang w:val="en-US" w:eastAsia="uk-UA"/>
        </w:rPr>
        <w:t>2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679"/>
        <w:gridCol w:w="1632"/>
        <w:gridCol w:w="4975"/>
        <w:gridCol w:w="1248"/>
        <w:gridCol w:w="1186"/>
      </w:tblGrid>
      <w:tr w:rsidR="00CF64BF" w:rsidRPr="006C55F9" w14:paraId="3077705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33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№ п/п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5A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b/>
                <w:lang w:eastAsia="uk-UA"/>
              </w:rPr>
              <w:t>Обґрун-тування</w:t>
            </w:r>
            <w:proofErr w:type="spellEnd"/>
            <w:r w:rsidRPr="006C55F9">
              <w:rPr>
                <w:rFonts w:ascii="Times New Roman" w:hAnsi="Times New Roman"/>
                <w:b/>
                <w:lang w:eastAsia="uk-UA"/>
              </w:rPr>
              <w:t xml:space="preserve"> (шифр норми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3D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Найменування робіт і витрат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2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Одиниця виміру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E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Кількість</w:t>
            </w:r>
          </w:p>
        </w:tc>
      </w:tr>
      <w:tr w:rsidR="00CF64BF" w:rsidRPr="006C55F9" w14:paraId="27A3A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795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41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41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1A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70A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5</w:t>
            </w:r>
          </w:p>
        </w:tc>
      </w:tr>
      <w:tr w:rsidR="00CF64BF" w:rsidRPr="006C55F9" w14:paraId="04D954B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6F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70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37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-BoldMT" w:hAnsi="Arial-BoldMT" w:cs="Arial-BoldMT"/>
                <w:b/>
                <w:bCs/>
                <w:lang w:eastAsia="ru-RU"/>
              </w:rPr>
            </w:pPr>
            <w:proofErr w:type="spellStart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>Роздiл</w:t>
            </w:r>
            <w:proofErr w:type="spellEnd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 xml:space="preserve"> 1. ДЕМОНТАЖНІ РОБОТИ</w:t>
            </w:r>
          </w:p>
          <w:p w14:paraId="5937DC2E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Демонтаж асфальтобетонного покриття</w:t>
            </w:r>
          </w:p>
          <w:p w14:paraId="4F06A34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(довжиною 321,0 м та шириною 4</w:t>
            </w:r>
            <w:r w:rsidRPr="006C55F9">
              <w:rPr>
                <w:rFonts w:ascii="Arial" w:hAnsi="Arial" w:cs="Arial"/>
                <w:lang w:eastAsia="ru-RU"/>
              </w:rPr>
              <w:t>-</w:t>
            </w:r>
            <w:r w:rsidRPr="006C55F9">
              <w:rPr>
                <w:rFonts w:ascii="ArialMT" w:hAnsi="ArialMT" w:cs="ArialMT"/>
                <w:lang w:eastAsia="ru-RU"/>
              </w:rPr>
              <w:t xml:space="preserve">2 м, </w:t>
            </w:r>
            <w:proofErr w:type="spellStart"/>
            <w:r w:rsidRPr="006C55F9">
              <w:rPr>
                <w:rFonts w:ascii="ArialMT" w:hAnsi="ArialMT" w:cs="ArialMT"/>
                <w:lang w:eastAsia="ru-RU"/>
              </w:rPr>
              <w:t>товщ</w:t>
            </w:r>
            <w:proofErr w:type="spellEnd"/>
            <w:r w:rsidRPr="006C55F9">
              <w:rPr>
                <w:rFonts w:ascii="ArialMT" w:hAnsi="ArialMT" w:cs="ArialMT"/>
                <w:lang w:eastAsia="ru-RU"/>
              </w:rPr>
              <w:t>. 0,3 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E17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F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</w:tr>
      <w:tr w:rsidR="00CF64BF" w:rsidRPr="006C55F9" w14:paraId="4E865C1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AC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B9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1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</w:t>
            </w:r>
          </w:p>
          <w:p w14:paraId="4EAD28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механізованим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CB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9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</w:t>
            </w:r>
          </w:p>
        </w:tc>
      </w:tr>
      <w:tr w:rsidR="00CF64BF" w:rsidRPr="006C55F9" w14:paraId="45AADC1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0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8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A2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00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D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0,06</w:t>
            </w:r>
          </w:p>
        </w:tc>
      </w:tr>
      <w:tr w:rsidR="00CF64BF" w:rsidRPr="006C55F9" w14:paraId="3E61F3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F1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2F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56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11,6</w:t>
            </w:r>
          </w:p>
        </w:tc>
      </w:tr>
      <w:tr w:rsidR="00CF64BF" w:rsidRPr="006C55F9" w14:paraId="021D914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497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0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D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C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7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4,3</w:t>
            </w:r>
          </w:p>
        </w:tc>
      </w:tr>
      <w:tr w:rsidR="00CF64BF" w:rsidRPr="006C55F9" w14:paraId="219EA9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A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F7A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60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E5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E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441,6</w:t>
            </w:r>
          </w:p>
        </w:tc>
      </w:tr>
      <w:tr w:rsidR="00CF64BF" w:rsidRPr="006C55F9" w14:paraId="2E616C3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D47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97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щебеневих покриттів та основ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0,186</w:t>
            </w:r>
          </w:p>
        </w:tc>
      </w:tr>
      <w:tr w:rsidR="00CF64BF" w:rsidRPr="006C55F9" w14:paraId="7BD99F2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0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2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A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2C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DD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2,55</w:t>
            </w:r>
          </w:p>
        </w:tc>
      </w:tr>
      <w:tr w:rsidR="00CF64BF" w:rsidRPr="006C55F9" w14:paraId="3821274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D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A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6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A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29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</w:t>
            </w:r>
          </w:p>
        </w:tc>
      </w:tr>
      <w:tr w:rsidR="00CF64BF" w:rsidRPr="006C55F9" w14:paraId="14BA577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A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9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FB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9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32,55</w:t>
            </w:r>
          </w:p>
        </w:tc>
      </w:tr>
      <w:tr w:rsidR="00CF64BF" w:rsidRPr="006C55F9" w14:paraId="755B2A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D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0B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3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2. ЗЕМЛЯНІ РОБОТИ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3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7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FFF41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5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C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КБ1-12-2</w:t>
            </w:r>
          </w:p>
          <w:p w14:paraId="675A5BB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07C60E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п.1.3.50</w:t>
            </w:r>
          </w:p>
          <w:p w14:paraId="0E9E62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к(труд)=1,32</w:t>
            </w:r>
          </w:p>
          <w:p w14:paraId="6D2ECC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к(ЕММ)=1,32</w:t>
            </w:r>
          </w:p>
          <w:p w14:paraId="377800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1C2AF2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74C560D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5321593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B0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41E90B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245B26A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2,</w:t>
            </w:r>
          </w:p>
          <w:p w14:paraId="57E5CD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в'язких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ґрунтiв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261AA6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налипають на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зуби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з</w:t>
            </w:r>
          </w:p>
          <w:p w14:paraId="6771E0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одночасним застосуванням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щитiв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</w:p>
          <w:p w14:paraId="16C344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екскаватори та настилу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автосамоскиди</w:t>
            </w:r>
          </w:p>
          <w:p w14:paraId="5C25BF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глинистiй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пiдошвi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</w:p>
          <w:p w14:paraId="2F41B4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траншей/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24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18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6,153</w:t>
            </w:r>
          </w:p>
        </w:tc>
      </w:tr>
      <w:tr w:rsidR="00CF64BF" w:rsidRPr="006C55F9" w14:paraId="742D2F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D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4C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КБ1-17-14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C5B564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370A14E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18CF98F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  <w:p w14:paraId="6F2BE90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п.1.3.46</w:t>
            </w:r>
          </w:p>
          <w:p w14:paraId="0298E0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3DEA937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F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з навантаженням на</w:t>
            </w:r>
          </w:p>
          <w:p w14:paraId="6A0C06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автомобілі-самоскиди екскаваторами</w:t>
            </w:r>
          </w:p>
          <w:p w14:paraId="6A6A5F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одноковшовими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дизельними на гусеничному</w:t>
            </w:r>
          </w:p>
          <w:p w14:paraId="0DCCE43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ходу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місткістю 0,5 [0,5-0,63] м3,</w:t>
            </w:r>
          </w:p>
          <w:p w14:paraId="085AF25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група ґрунтів 2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траншей/</w:t>
            </w:r>
          </w:p>
          <w:p w14:paraId="240E97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5EDB56D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D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3B4735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2D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9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С311-7</w:t>
            </w:r>
          </w:p>
          <w:p w14:paraId="4072F89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C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ґрунту до 7 км (без</w:t>
            </w:r>
          </w:p>
          <w:p w14:paraId="473FE3B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навантаження) (Формула М=1315*1,75=2301,0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3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E6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2301</w:t>
            </w:r>
          </w:p>
        </w:tc>
      </w:tr>
      <w:tr w:rsidR="00CF64BF" w:rsidRPr="006C55F9" w14:paraId="3D79AD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90D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7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47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Робота на відвалі,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40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C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12CA14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7E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86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КР1-26-1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E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Водовідлив із траншей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C7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50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2,3</w:t>
            </w:r>
          </w:p>
        </w:tc>
      </w:tr>
      <w:tr w:rsidR="00CF64BF" w:rsidRPr="006C55F9" w14:paraId="18F974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7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B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КБ1-162-8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65246F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п.1.3.177</w:t>
            </w:r>
          </w:p>
          <w:p w14:paraId="2D7878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к(труд)=1,15</w:t>
            </w:r>
          </w:p>
          <w:p w14:paraId="01AADE6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к(ЕММ)=1,15</w:t>
            </w:r>
          </w:p>
          <w:p w14:paraId="132338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п.1.3.180</w:t>
            </w:r>
          </w:p>
          <w:p w14:paraId="494849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69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 xml:space="preserve">Доробка вручну, зачистка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дна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стiнок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вручну</w:t>
            </w:r>
          </w:p>
          <w:p w14:paraId="765B974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 викидом ґрунту в котлованах i траншеях,</w:t>
            </w:r>
          </w:p>
          <w:p w14:paraId="32C852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розроблених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механiзованим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A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AD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3,62</w:t>
            </w:r>
          </w:p>
        </w:tc>
      </w:tr>
      <w:tr w:rsidR="00CF64BF" w:rsidRPr="006C55F9" w14:paraId="49738A7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1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КБ1-171-1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5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Кріплення інвентарними щитами стінок траншей шириною до 2 м у ґрунтах нестійких і мокрих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3E7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A1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5,4</w:t>
            </w:r>
          </w:p>
        </w:tc>
      </w:tr>
      <w:tr w:rsidR="00CF64BF" w:rsidRPr="006C55F9" w14:paraId="026DD90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CC1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9B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13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48FB3A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10 см 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5E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4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</w:tr>
      <w:tr w:rsidR="00CF64BF" w:rsidRPr="006C55F9" w14:paraId="1B016DC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24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74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КМ8-143-5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A3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Покривання 1-2 кабелів, прокладених у</w:t>
            </w:r>
          </w:p>
          <w:p w14:paraId="0CAD540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траншеї, сигнальною стрічкою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C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1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7,73</w:t>
            </w:r>
          </w:p>
        </w:tc>
      </w:tr>
      <w:tr w:rsidR="00CF64BF" w:rsidRPr="006C55F9" w14:paraId="357AB4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1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F3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С111-1721-</w:t>
            </w:r>
          </w:p>
          <w:p w14:paraId="325207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11А 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2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Стрічка сигнальна "Обережно</w:t>
            </w:r>
          </w:p>
          <w:p w14:paraId="41BD17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КАНАЛІЗАЦІЯ"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A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2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773</w:t>
            </w:r>
          </w:p>
        </w:tc>
      </w:tr>
      <w:tr w:rsidR="00CF64BF" w:rsidRPr="006C55F9" w14:paraId="050A8D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9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31A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ED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CE7EF7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(Улаштування піщаної засипки)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0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3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50</w:t>
            </w:r>
          </w:p>
        </w:tc>
      </w:tr>
      <w:tr w:rsidR="00CF64BF" w:rsidRPr="006C55F9" w14:paraId="7BB659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F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67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КБ1-12-1</w:t>
            </w:r>
          </w:p>
          <w:p w14:paraId="515CD6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719E415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п.1.3.46</w:t>
            </w:r>
          </w:p>
          <w:p w14:paraId="5F3EB4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03AFB2A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803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7EF5A0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301F9B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1</w:t>
            </w:r>
          </w:p>
          <w:p w14:paraId="47AD945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зворотня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засипка) 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, що 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F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5,62</w:t>
            </w:r>
          </w:p>
        </w:tc>
      </w:tr>
      <w:tr w:rsidR="00CF64BF" w:rsidRPr="006C55F9" w14:paraId="71C1A24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D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95F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КБ1-134-1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98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Ущільнення ґрунту пневматичними</w:t>
            </w:r>
          </w:p>
          <w:p w14:paraId="7DBE485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трамбівками, група ґрунтів 1,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9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F5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56,2</w:t>
            </w:r>
          </w:p>
        </w:tc>
      </w:tr>
      <w:tr w:rsidR="00CF64BF" w:rsidRPr="006C55F9" w14:paraId="2232C97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4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93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КБ1-166-1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BA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Засипка вручну траншей, пазух котлованів і</w:t>
            </w:r>
          </w:p>
          <w:p w14:paraId="54643C2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ям,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C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7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</w:tr>
      <w:tr w:rsidR="00CF64BF" w:rsidRPr="006C55F9" w14:paraId="1CFDA22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FA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7C8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3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механізованим способом,</w:t>
            </w:r>
          </w:p>
          <w:p w14:paraId="6DBE4D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49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6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3,865</w:t>
            </w:r>
          </w:p>
        </w:tc>
      </w:tr>
      <w:tr w:rsidR="00CF64BF" w:rsidRPr="006C55F9" w14:paraId="3FB3B15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A34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C1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40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ручним способом,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1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1,546</w:t>
            </w:r>
          </w:p>
        </w:tc>
      </w:tr>
      <w:tr w:rsidR="00CF64BF" w:rsidRPr="006C55F9" w14:paraId="2BA72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4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F3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16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3. ТРУБОПРОВІД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5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3C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49FB2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DB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9B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0B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6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3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4,32</w:t>
            </w:r>
          </w:p>
        </w:tc>
      </w:tr>
      <w:tr w:rsidR="00CF64BF" w:rsidRPr="006C55F9" w14:paraId="75AB48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9F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28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С113-1439-6</w:t>
            </w:r>
          </w:p>
          <w:p w14:paraId="360951A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4CE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з розтрубом КОРСИС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0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AE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432</w:t>
            </w:r>
          </w:p>
        </w:tc>
      </w:tr>
      <w:tr w:rsidR="00CF64BF" w:rsidRPr="006C55F9" w14:paraId="74DF7C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B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С1545-119-6</w:t>
            </w:r>
          </w:p>
          <w:p w14:paraId="72A328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5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438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</w:tr>
      <w:tr w:rsidR="00CF64BF" w:rsidRPr="006C55F9" w14:paraId="1222896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7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11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51C0E97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6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1AEFA6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3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DE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</w:tr>
      <w:tr w:rsidR="00CF64BF" w:rsidRPr="006C55F9" w14:paraId="12BA5E5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D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4A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EE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400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97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E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3,72</w:t>
            </w:r>
          </w:p>
        </w:tc>
      </w:tr>
      <w:tr w:rsidR="00CF64BF" w:rsidRPr="006C55F9" w14:paraId="76C1227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8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39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С113-1439-7</w:t>
            </w:r>
          </w:p>
          <w:p w14:paraId="4409F8F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8D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КОРСИС з розтрубом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D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6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372</w:t>
            </w:r>
          </w:p>
        </w:tc>
      </w:tr>
      <w:tr w:rsidR="00CF64BF" w:rsidRPr="006C55F9" w14:paraId="214257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1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8A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С1545-119-8</w:t>
            </w:r>
          </w:p>
          <w:p w14:paraId="023EDC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7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8DD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A5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</w:tr>
      <w:tr w:rsidR="00CF64BF" w:rsidRPr="006C55F9" w14:paraId="18EB028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24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9F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19A3D9F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B11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62AEDF4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5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4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021FE1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4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5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КБ23-23-2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5E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Приєднання каналізаційних трубопроводів</w:t>
            </w:r>
          </w:p>
          <w:p w14:paraId="4AB34E4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до існуючої мережі в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C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A9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</w:tr>
      <w:tr w:rsidR="00CF64BF" w:rsidRPr="006C55F9" w14:paraId="70F2C65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396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392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C1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ФУТЛЯРІ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B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6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2C137B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98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D6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75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E02C02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A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B4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0,008</w:t>
            </w:r>
          </w:p>
        </w:tc>
      </w:tr>
      <w:tr w:rsidR="00CF64BF" w:rsidRPr="006C55F9" w14:paraId="4668378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D5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C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90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C3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B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</w:tr>
      <w:tr w:rsidR="00CF64BF" w:rsidRPr="006C55F9" w14:paraId="1B82F11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C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D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D9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4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0,008</w:t>
            </w:r>
          </w:p>
        </w:tc>
      </w:tr>
      <w:tr w:rsidR="00CF64BF" w:rsidRPr="006C55F9" w14:paraId="3273A0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B3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C3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729D8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1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F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0D641FD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C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53E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A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6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4F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5487885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A5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E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FB3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0E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F4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4E7A180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A1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48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3F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7A02EE6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F2B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9C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55B9D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A8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С113-190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5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219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72E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BE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04FF651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3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45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E8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1B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7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5764DEF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18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CC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6EA371A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73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3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0,005</w:t>
            </w:r>
          </w:p>
        </w:tc>
      </w:tr>
      <w:tr w:rsidR="00CF64BF" w:rsidRPr="006C55F9" w14:paraId="046B61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1FE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5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С113-202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81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325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F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E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</w:tr>
      <w:tr w:rsidR="00CF64BF" w:rsidRPr="006C55F9" w14:paraId="19F7FF6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41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2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D42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ВУЗОЛ КРІПЛЕННЯ ДЛЯ КАБЕЛЮ ЗВ'ЯЗКУ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2B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D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37E4B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93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0B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КБ9-75-2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6A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Виготовлення драбин, зв'язок,</w:t>
            </w:r>
          </w:p>
          <w:p w14:paraId="41E55BE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кронштейнів, гальмових конструкцій та ін.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B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6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0F68F3E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9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E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С1110-173</w:t>
            </w:r>
          </w:p>
          <w:p w14:paraId="3A63A96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E9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Сталь кутова 50х50х5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4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5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0,265785</w:t>
            </w:r>
          </w:p>
        </w:tc>
      </w:tr>
      <w:tr w:rsidR="00CF64BF" w:rsidRPr="006C55F9" w14:paraId="349B78C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B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3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С1545-488</w:t>
            </w:r>
          </w:p>
          <w:p w14:paraId="3E15A7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BC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Сталевий дріт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7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235</w:t>
            </w:r>
          </w:p>
        </w:tc>
      </w:tr>
      <w:tr w:rsidR="00CF64BF" w:rsidRPr="006C55F9" w14:paraId="38DA84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E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8C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05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6F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67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1869BC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2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8E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КР20-12-1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D4A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Монтаж дрібних металоконструкцій вагою до 0,1 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4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D7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2E182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54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BD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8C0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4. КОЛОДЯЗІ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C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5C63F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6C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B1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1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D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A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1,306</w:t>
            </w:r>
          </w:p>
        </w:tc>
      </w:tr>
      <w:tr w:rsidR="00CF64BF" w:rsidRPr="006C55F9" w14:paraId="4D46E3A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D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К585521-Л048</w:t>
            </w:r>
          </w:p>
          <w:p w14:paraId="5204A19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09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ПД-10-1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B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A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4E36D7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4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3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К585521-Л005</w:t>
            </w:r>
          </w:p>
          <w:p w14:paraId="0FCA59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F8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7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9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</w:tr>
      <w:tr w:rsidR="00CF64BF" w:rsidRPr="006C55F9" w14:paraId="2D31688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E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3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К585521-Л004</w:t>
            </w:r>
          </w:p>
          <w:p w14:paraId="56D8A7C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E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38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C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</w:tr>
      <w:tr w:rsidR="00CF64BF" w:rsidRPr="006C55F9" w14:paraId="13865D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6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1F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26BE194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9C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77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B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</w:tr>
      <w:tr w:rsidR="00CF64BF" w:rsidRPr="006C55F9" w14:paraId="1626379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DB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0AD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7D44E1F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346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D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90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46990F9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81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0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К585521-Л031</w:t>
            </w:r>
          </w:p>
          <w:p w14:paraId="743FBE3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AD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Плити покриття залізобетонні ПП-10-1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F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4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38306E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664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7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455821C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6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79D2E5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9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BEC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361445C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F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A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7C6B93D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51479E5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1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3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598726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5F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9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69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52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D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120</w:t>
            </w:r>
          </w:p>
        </w:tc>
      </w:tr>
      <w:tr w:rsidR="00CF64BF" w:rsidRPr="006C55F9" w14:paraId="0548FD06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54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CD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1,5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B8A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6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2,693</w:t>
            </w:r>
          </w:p>
        </w:tc>
      </w:tr>
      <w:tr w:rsidR="00CF64BF" w:rsidRPr="006C55F9" w14:paraId="5466303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75C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E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К585521-Л049</w:t>
            </w:r>
          </w:p>
          <w:p w14:paraId="1A1105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26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E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6A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4BBB7B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E2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EA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К585521-Л008</w:t>
            </w:r>
          </w:p>
          <w:p w14:paraId="51381F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B4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Кільця залізобетонні КС-15-9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A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80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FB416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CB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2B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К585521-Л007</w:t>
            </w:r>
          </w:p>
          <w:p w14:paraId="47EF18E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CD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КС-15-6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E3FBB1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E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B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53AED8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E6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6C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F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67C8E3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0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26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0AD905D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BF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10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</w:tr>
      <w:tr w:rsidR="00CF64BF" w:rsidRPr="006C55F9" w14:paraId="37DF03A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FC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C1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К585521-Л036</w:t>
            </w:r>
          </w:p>
          <w:p w14:paraId="487768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7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покриття залізобетонні ПП-15-1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3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52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201779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EC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5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21122E4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38C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253C86A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6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39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</w:tr>
      <w:tr w:rsidR="00CF64BF" w:rsidRPr="006C55F9" w14:paraId="685538B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95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30C64E6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A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6C9BC7C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2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9398C5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F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9D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6B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2E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169</w:t>
            </w:r>
          </w:p>
        </w:tc>
      </w:tr>
      <w:tr w:rsidR="00CF64BF" w:rsidRPr="006C55F9" w14:paraId="08AB8EB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DC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FB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КР20-23-3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89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Пробивання отворів в залізобетонних колодязях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F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5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</w:tr>
      <w:tr w:rsidR="00CF64BF" w:rsidRPr="006C55F9" w14:paraId="56776E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C1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3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КР2-6-7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0F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вертикальної гідроізоляції фундаментів бітумною мастикою (Внутрішня гідроізоляція колодязів)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D3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C9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2,763</w:t>
            </w:r>
          </w:p>
        </w:tc>
      </w:tr>
      <w:tr w:rsidR="00CF64BF" w:rsidRPr="006C55F9" w14:paraId="7DE9735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A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F9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9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b/>
                <w:b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5. БЛАГОУСТРІЙ ТЕРИТОРІЇ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5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C2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</w:tr>
      <w:tr w:rsidR="00CF64BF" w:rsidRPr="006C55F9" w14:paraId="3B5AC6A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F5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484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E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6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0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4,48</w:t>
            </w:r>
          </w:p>
        </w:tc>
      </w:tr>
      <w:tr w:rsidR="00CF64BF" w:rsidRPr="006C55F9" w14:paraId="739BC7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D5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21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309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3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448</w:t>
            </w:r>
          </w:p>
        </w:tc>
      </w:tr>
      <w:tr w:rsidR="00CF64BF" w:rsidRPr="006C55F9" w14:paraId="1E00C5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3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7B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КБ1-27-1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1A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Засипка траншей і котлованів бульдозерами потужністю 59 кВт [80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к.с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.] з переміщенням ґрунту до 5 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F9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A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0,28</w:t>
            </w:r>
          </w:p>
        </w:tc>
      </w:tr>
      <w:tr w:rsidR="00CF64BF" w:rsidRPr="006C55F9" w14:paraId="50BB9D4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F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E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КБ8-2-2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D9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основи під фундаменти</w:t>
            </w:r>
          </w:p>
          <w:p w14:paraId="75CD656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щебеневої (Улаштування щебеневої основи</w:t>
            </w:r>
          </w:p>
          <w:p w14:paraId="63B7DA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під асфальтобетонне покриття)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E3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0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145</w:t>
            </w:r>
          </w:p>
        </w:tc>
      </w:tr>
      <w:tr w:rsidR="00CF64BF" w:rsidRPr="006C55F9" w14:paraId="78233E5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9E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33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КР18-58-1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D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Розливання в'яжучих матеріалів (Розхід 0,8л/м2)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328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8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0,77</w:t>
            </w:r>
          </w:p>
        </w:tc>
      </w:tr>
      <w:tr w:rsidR="00CF64BF" w:rsidRPr="006C55F9" w14:paraId="6A59E23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F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C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2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7B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0,7931</w:t>
            </w:r>
          </w:p>
        </w:tc>
      </w:tr>
      <w:tr w:rsidR="00CF64BF" w:rsidRPr="006C55F9" w14:paraId="60C7394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3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96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94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Улаштування покриття з гарячих асфальтобетонних сумішей асфальтоукладальником при ширині смуги до 3,5 м [нижнього шару товщиною 70 мм]. (загальною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341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6B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49A0D94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D6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КР18-44-2</w:t>
            </w:r>
          </w:p>
          <w:p w14:paraId="675CE92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К=2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C1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 кожні 5 мм змінення товщини шару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додаваті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або виключати до норми 18-44-1 (дод. 10 мм, приведення до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7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7A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3B23CCF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5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B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3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Суміші асфальтобетонні гарячі і теплі [асфальтобетон щільний] (дорожні)(аеродромні), що застосовуються у верхніх шарах покриттів, дрібнозернисті, </w:t>
            </w:r>
            <w:r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r w:rsidRPr="006C55F9">
              <w:rPr>
                <w:rFonts w:ascii="Times New Roman" w:hAnsi="Times New Roman"/>
                <w:spacing w:val="-5"/>
                <w:lang w:eastAsia="uk-UA"/>
              </w:rPr>
              <w:t>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0B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85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184,8</w:t>
            </w:r>
          </w:p>
        </w:tc>
      </w:tr>
      <w:tr w:rsidR="00CF64BF" w:rsidRPr="006C55F9" w14:paraId="1728C87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7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94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0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покриття з гарячих</w:t>
            </w:r>
          </w:p>
          <w:p w14:paraId="17455A6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асфальтобетонних сумішей асфальтоукладальником при ширині смуги до 3,5 м [верхнього шару товщиною 50 мм].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C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1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795FF3F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B7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BD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15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9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8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0,385</w:t>
            </w:r>
          </w:p>
        </w:tc>
      </w:tr>
      <w:tr w:rsidR="00CF64BF" w:rsidRPr="006C55F9" w14:paraId="533844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8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E6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4C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</w:t>
            </w:r>
          </w:p>
          <w:p w14:paraId="009D70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верхніх шарах покриттів, дрібнозернисті, 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3F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9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115,5</w:t>
            </w:r>
          </w:p>
        </w:tc>
      </w:tr>
    </w:tbl>
    <w:p w14:paraId="30B31C53" w14:textId="77777777" w:rsidR="00CF64BF" w:rsidRPr="00414638" w:rsidRDefault="00CF64BF" w:rsidP="00CF64BF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uk-UA"/>
        </w:rPr>
      </w:pPr>
    </w:p>
    <w:p w14:paraId="62525F10" w14:textId="77777777" w:rsidR="00CF64BF" w:rsidRPr="00414638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  <w:sz w:val="20"/>
          <w:szCs w:val="20"/>
          <w:lang w:val="ru-RU"/>
        </w:rPr>
      </w:pPr>
    </w:p>
    <w:tbl>
      <w:tblPr>
        <w:tblW w:w="147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2"/>
      </w:tblGrid>
      <w:tr w:rsidR="00CF64BF" w:rsidRPr="006C55F9" w14:paraId="651A1B83" w14:textId="77777777" w:rsidTr="00331076">
        <w:trPr>
          <w:jc w:val="center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</w:tcPr>
          <w:p w14:paraId="0D15CA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Пiдсумкова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вiдомiсть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ресурсiв</w:t>
            </w:r>
            <w:proofErr w:type="spellEnd"/>
          </w:p>
          <w:p w14:paraId="180724C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9E6627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jc w:val="both"/>
        <w:rPr>
          <w:rFonts w:ascii="Arial" w:hAnsi="Arial" w:cs="Arial"/>
          <w:spacing w:val="-5"/>
          <w:sz w:val="20"/>
          <w:szCs w:val="20"/>
        </w:rPr>
      </w:pPr>
      <w:r w:rsidRPr="006C55F9">
        <w:rPr>
          <w:rFonts w:ascii="Arial" w:hAnsi="Arial" w:cs="Arial"/>
          <w:spacing w:val="-5"/>
          <w:sz w:val="20"/>
          <w:szCs w:val="20"/>
        </w:rPr>
        <w:t xml:space="preserve">"Нове будівництво мережі централізованої господарсько-побутової каналізації на вулицях: Фабрична, Вітовського,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Чорновола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, Срібняка, Євшана в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м.Калуш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 Івано-Франківської області"</w:t>
      </w:r>
    </w:p>
    <w:p w14:paraId="18C1BFC9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1399"/>
        <w:gridCol w:w="4908"/>
        <w:gridCol w:w="1120"/>
        <w:gridCol w:w="1648"/>
      </w:tblGrid>
      <w:tr w:rsidR="00CF64BF" w:rsidRPr="006C55F9" w14:paraId="2F81844A" w14:textId="77777777" w:rsidTr="00331076">
        <w:tc>
          <w:tcPr>
            <w:tcW w:w="560" w:type="dxa"/>
          </w:tcPr>
          <w:p w14:paraId="5BE73E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lastRenderedPageBreak/>
              <w:t>№ п/п</w:t>
            </w:r>
          </w:p>
        </w:tc>
        <w:tc>
          <w:tcPr>
            <w:tcW w:w="1420" w:type="dxa"/>
            <w:tcBorders>
              <w:top w:val="single" w:sz="12" w:space="0" w:color="auto"/>
              <w:bottom w:val="nil"/>
            </w:tcBorders>
            <w:vAlign w:val="center"/>
          </w:tcPr>
          <w:p w14:paraId="51608AC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7FB89B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5119" w:type="dxa"/>
            <w:tcBorders>
              <w:top w:val="single" w:sz="12" w:space="0" w:color="auto"/>
              <w:bottom w:val="nil"/>
            </w:tcBorders>
            <w:vAlign w:val="center"/>
          </w:tcPr>
          <w:p w14:paraId="6820583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bottom w:val="nil"/>
            </w:tcBorders>
            <w:vAlign w:val="center"/>
          </w:tcPr>
          <w:p w14:paraId="3BE5662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6A8C27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1690" w:type="dxa"/>
            <w:tcBorders>
              <w:top w:val="single" w:sz="12" w:space="0" w:color="auto"/>
              <w:bottom w:val="nil"/>
            </w:tcBorders>
            <w:vAlign w:val="center"/>
          </w:tcPr>
          <w:p w14:paraId="1DE684C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</w:tr>
      <w:tr w:rsidR="00CF64BF" w:rsidRPr="006C55F9" w14:paraId="18F9E1E4" w14:textId="77777777" w:rsidTr="00331076">
        <w:tc>
          <w:tcPr>
            <w:tcW w:w="560" w:type="dxa"/>
          </w:tcPr>
          <w:p w14:paraId="16BCE03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420" w:type="dxa"/>
          </w:tcPr>
          <w:p w14:paraId="66F2E6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5119" w:type="dxa"/>
          </w:tcPr>
          <w:p w14:paraId="0F86E5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129" w:type="dxa"/>
          </w:tcPr>
          <w:p w14:paraId="45266F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690" w:type="dxa"/>
          </w:tcPr>
          <w:p w14:paraId="6E7EFE9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</w:tr>
      <w:tr w:rsidR="00CF64BF" w:rsidRPr="006C55F9" w14:paraId="0AF683DF" w14:textId="77777777" w:rsidTr="00331076">
        <w:tc>
          <w:tcPr>
            <w:tcW w:w="560" w:type="dxa"/>
            <w:vAlign w:val="center"/>
          </w:tcPr>
          <w:p w14:paraId="455BA53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67DD3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9" w:type="dxa"/>
            <w:vAlign w:val="center"/>
          </w:tcPr>
          <w:p w14:paraId="2DEAACA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-5"/>
                <w:u w:val="single"/>
              </w:rPr>
            </w:pPr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III.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матеріали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вироби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комплекти</w:t>
            </w:r>
            <w:proofErr w:type="spellEnd"/>
          </w:p>
        </w:tc>
        <w:tc>
          <w:tcPr>
            <w:tcW w:w="1129" w:type="dxa"/>
            <w:vAlign w:val="center"/>
          </w:tcPr>
          <w:p w14:paraId="1EEF8E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674988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</w:tr>
      <w:tr w:rsidR="00CF64BF" w:rsidRPr="006C55F9" w14:paraId="0B051D95" w14:textId="77777777" w:rsidTr="00331076">
        <w:tc>
          <w:tcPr>
            <w:tcW w:w="560" w:type="dxa"/>
          </w:tcPr>
          <w:p w14:paraId="2E2DA7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1</w:t>
            </w:r>
          </w:p>
        </w:tc>
        <w:tc>
          <w:tcPr>
            <w:tcW w:w="1420" w:type="dxa"/>
          </w:tcPr>
          <w:p w14:paraId="287626A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С111-69</w:t>
            </w:r>
          </w:p>
        </w:tc>
        <w:tc>
          <w:tcPr>
            <w:tcW w:w="5119" w:type="dxa"/>
          </w:tcPr>
          <w:p w14:paraId="57B5BDC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Бензин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авіаційний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Б-70</w:t>
            </w:r>
          </w:p>
        </w:tc>
        <w:tc>
          <w:tcPr>
            <w:tcW w:w="1129" w:type="dxa"/>
          </w:tcPr>
          <w:p w14:paraId="723EE8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26AEC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0,00152</w:t>
            </w:r>
          </w:p>
        </w:tc>
      </w:tr>
      <w:tr w:rsidR="00CF64BF" w:rsidRPr="006C55F9" w14:paraId="0B29AE33" w14:textId="77777777" w:rsidTr="00331076">
        <w:tc>
          <w:tcPr>
            <w:tcW w:w="560" w:type="dxa"/>
          </w:tcPr>
          <w:p w14:paraId="5E4C94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1420" w:type="dxa"/>
          </w:tcPr>
          <w:p w14:paraId="3AD8960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С111-73</w:t>
            </w:r>
          </w:p>
        </w:tc>
        <w:tc>
          <w:tcPr>
            <w:tcW w:w="5119" w:type="dxa"/>
          </w:tcPr>
          <w:p w14:paraId="22008C8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Бітуми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нафтові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БН-90/10</w:t>
            </w:r>
          </w:p>
        </w:tc>
        <w:tc>
          <w:tcPr>
            <w:tcW w:w="1129" w:type="dxa"/>
          </w:tcPr>
          <w:p w14:paraId="0A1C8F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04CB6D3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0,346544</w:t>
            </w:r>
          </w:p>
        </w:tc>
      </w:tr>
      <w:tr w:rsidR="00CF64BF" w:rsidRPr="006C55F9" w14:paraId="03D3A75A" w14:textId="77777777" w:rsidTr="00331076">
        <w:tc>
          <w:tcPr>
            <w:tcW w:w="560" w:type="dxa"/>
          </w:tcPr>
          <w:p w14:paraId="590C9E7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</w:t>
            </w:r>
          </w:p>
        </w:tc>
        <w:tc>
          <w:tcPr>
            <w:tcW w:w="1420" w:type="dxa"/>
          </w:tcPr>
          <w:p w14:paraId="5428F1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С111-311</w:t>
            </w:r>
          </w:p>
        </w:tc>
        <w:tc>
          <w:tcPr>
            <w:tcW w:w="5119" w:type="dxa"/>
          </w:tcPr>
          <w:p w14:paraId="41C8C8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Каболка</w:t>
            </w:r>
          </w:p>
        </w:tc>
        <w:tc>
          <w:tcPr>
            <w:tcW w:w="1129" w:type="dxa"/>
          </w:tcPr>
          <w:p w14:paraId="4EC4B6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B8FB9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0,256612</w:t>
            </w:r>
          </w:p>
        </w:tc>
      </w:tr>
      <w:tr w:rsidR="00CF64BF" w:rsidRPr="006C55F9" w14:paraId="05DCC41C" w14:textId="77777777" w:rsidTr="00331076">
        <w:tc>
          <w:tcPr>
            <w:tcW w:w="560" w:type="dxa"/>
          </w:tcPr>
          <w:p w14:paraId="69C7D8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  <w:tc>
          <w:tcPr>
            <w:tcW w:w="1420" w:type="dxa"/>
          </w:tcPr>
          <w:p w14:paraId="32C87D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С111-324</w:t>
            </w:r>
          </w:p>
        </w:tc>
        <w:tc>
          <w:tcPr>
            <w:tcW w:w="5119" w:type="dxa"/>
          </w:tcPr>
          <w:p w14:paraId="507C3A5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Кисень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газоподібний</w:t>
            </w:r>
            <w:proofErr w:type="spellEnd"/>
          </w:p>
        </w:tc>
        <w:tc>
          <w:tcPr>
            <w:tcW w:w="1129" w:type="dxa"/>
          </w:tcPr>
          <w:p w14:paraId="48D79C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28EA8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0,70089</w:t>
            </w:r>
          </w:p>
        </w:tc>
      </w:tr>
      <w:tr w:rsidR="00CF64BF" w:rsidRPr="006C55F9" w14:paraId="062DFA28" w14:textId="77777777" w:rsidTr="00331076">
        <w:tc>
          <w:tcPr>
            <w:tcW w:w="560" w:type="dxa"/>
          </w:tcPr>
          <w:p w14:paraId="015C29F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20" w:type="dxa"/>
          </w:tcPr>
          <w:p w14:paraId="47C36A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+С111-612</w:t>
            </w:r>
          </w:p>
        </w:tc>
        <w:tc>
          <w:tcPr>
            <w:tcW w:w="5119" w:type="dxa"/>
          </w:tcPr>
          <w:p w14:paraId="2EE46A6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морозостійка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бітумно-масляна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МБ-</w:t>
            </w:r>
          </w:p>
          <w:p w14:paraId="0BD1C3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50</w:t>
            </w:r>
          </w:p>
        </w:tc>
        <w:tc>
          <w:tcPr>
            <w:tcW w:w="1129" w:type="dxa"/>
          </w:tcPr>
          <w:p w14:paraId="09463B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673DE8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0,66312</w:t>
            </w:r>
          </w:p>
        </w:tc>
      </w:tr>
      <w:tr w:rsidR="00CF64BF" w:rsidRPr="006C55F9" w14:paraId="6DD53A88" w14:textId="77777777" w:rsidTr="00331076">
        <w:tc>
          <w:tcPr>
            <w:tcW w:w="560" w:type="dxa"/>
          </w:tcPr>
          <w:p w14:paraId="2CE27AB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6</w:t>
            </w:r>
          </w:p>
        </w:tc>
        <w:tc>
          <w:tcPr>
            <w:tcW w:w="1420" w:type="dxa"/>
          </w:tcPr>
          <w:p w14:paraId="078AA2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С111-1300</w:t>
            </w:r>
          </w:p>
        </w:tc>
        <w:tc>
          <w:tcPr>
            <w:tcW w:w="5119" w:type="dxa"/>
          </w:tcPr>
          <w:p w14:paraId="6C8662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Паливо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моторне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ДТ</w:t>
            </w:r>
          </w:p>
        </w:tc>
        <w:tc>
          <w:tcPr>
            <w:tcW w:w="1129" w:type="dxa"/>
          </w:tcPr>
          <w:p w14:paraId="7A6A867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3B690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0,063903</w:t>
            </w:r>
          </w:p>
        </w:tc>
      </w:tr>
      <w:tr w:rsidR="00CF64BF" w:rsidRPr="006C55F9" w14:paraId="4661DBA8" w14:textId="77777777" w:rsidTr="00331076">
        <w:tc>
          <w:tcPr>
            <w:tcW w:w="560" w:type="dxa"/>
          </w:tcPr>
          <w:p w14:paraId="283359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7</w:t>
            </w:r>
          </w:p>
        </w:tc>
        <w:tc>
          <w:tcPr>
            <w:tcW w:w="1420" w:type="dxa"/>
          </w:tcPr>
          <w:p w14:paraId="54F047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С111-1315</w:t>
            </w:r>
          </w:p>
        </w:tc>
        <w:tc>
          <w:tcPr>
            <w:tcW w:w="5119" w:type="dxa"/>
          </w:tcPr>
          <w:p w14:paraId="20E63A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Портландцемент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загальнобудівельного</w:t>
            </w:r>
            <w:proofErr w:type="spellEnd"/>
          </w:p>
          <w:p w14:paraId="3B6699D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призначення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мінеральними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добавками до</w:t>
            </w:r>
          </w:p>
          <w:p w14:paraId="6A291C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20%, марка 300</w:t>
            </w:r>
          </w:p>
        </w:tc>
        <w:tc>
          <w:tcPr>
            <w:tcW w:w="1129" w:type="dxa"/>
          </w:tcPr>
          <w:p w14:paraId="462BF9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03A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5210528" w14:textId="77777777" w:rsidTr="00331076">
        <w:tc>
          <w:tcPr>
            <w:tcW w:w="560" w:type="dxa"/>
          </w:tcPr>
          <w:p w14:paraId="333494B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20" w:type="dxa"/>
          </w:tcPr>
          <w:p w14:paraId="033B3F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+С111-1513</w:t>
            </w:r>
          </w:p>
        </w:tc>
        <w:tc>
          <w:tcPr>
            <w:tcW w:w="5119" w:type="dxa"/>
          </w:tcPr>
          <w:p w14:paraId="1304A7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мм, марка Э42</w:t>
            </w:r>
          </w:p>
        </w:tc>
        <w:tc>
          <w:tcPr>
            <w:tcW w:w="1129" w:type="dxa"/>
          </w:tcPr>
          <w:p w14:paraId="349EAD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682DB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0,0050762</w:t>
            </w:r>
          </w:p>
        </w:tc>
      </w:tr>
      <w:tr w:rsidR="00CF64BF" w:rsidRPr="006C55F9" w14:paraId="13FB5F1C" w14:textId="77777777" w:rsidTr="00331076">
        <w:tc>
          <w:tcPr>
            <w:tcW w:w="560" w:type="dxa"/>
          </w:tcPr>
          <w:p w14:paraId="7ECF952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20" w:type="dxa"/>
          </w:tcPr>
          <w:p w14:paraId="7C9956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С111-1521</w:t>
            </w:r>
          </w:p>
        </w:tc>
        <w:tc>
          <w:tcPr>
            <w:tcW w:w="5119" w:type="dxa"/>
          </w:tcPr>
          <w:p w14:paraId="2188FCF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 мм, марка Э42</w:t>
            </w:r>
          </w:p>
        </w:tc>
        <w:tc>
          <w:tcPr>
            <w:tcW w:w="1129" w:type="dxa"/>
          </w:tcPr>
          <w:p w14:paraId="1F5E2BC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AC288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0,0073983</w:t>
            </w:r>
          </w:p>
        </w:tc>
      </w:tr>
      <w:tr w:rsidR="00CF64BF" w:rsidRPr="006C55F9" w14:paraId="4F9C501F" w14:textId="77777777" w:rsidTr="00331076">
        <w:tc>
          <w:tcPr>
            <w:tcW w:w="560" w:type="dxa"/>
          </w:tcPr>
          <w:p w14:paraId="2D7C691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20" w:type="dxa"/>
          </w:tcPr>
          <w:p w14:paraId="18D8B9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С111-1593</w:t>
            </w:r>
          </w:p>
        </w:tc>
        <w:tc>
          <w:tcPr>
            <w:tcW w:w="5119" w:type="dxa"/>
          </w:tcPr>
          <w:p w14:paraId="4D45C0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Полотно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скловолокнисте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ВВ-К</w:t>
            </w:r>
          </w:p>
        </w:tc>
        <w:tc>
          <w:tcPr>
            <w:tcW w:w="1129" w:type="dxa"/>
          </w:tcPr>
          <w:p w14:paraId="07F8D8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70859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3,156</w:t>
            </w:r>
          </w:p>
        </w:tc>
      </w:tr>
      <w:tr w:rsidR="00CF64BF" w:rsidRPr="006C55F9" w14:paraId="1C4D4D40" w14:textId="77777777" w:rsidTr="00331076">
        <w:tc>
          <w:tcPr>
            <w:tcW w:w="560" w:type="dxa"/>
          </w:tcPr>
          <w:p w14:paraId="3ABAA1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20" w:type="dxa"/>
          </w:tcPr>
          <w:p w14:paraId="24CE0A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С111-1603</w:t>
            </w:r>
          </w:p>
        </w:tc>
        <w:tc>
          <w:tcPr>
            <w:tcW w:w="5119" w:type="dxa"/>
          </w:tcPr>
          <w:p w14:paraId="0F78079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Папір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обгортковий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листовий</w:t>
            </w:r>
            <w:proofErr w:type="spellEnd"/>
          </w:p>
        </w:tc>
        <w:tc>
          <w:tcPr>
            <w:tcW w:w="1129" w:type="dxa"/>
          </w:tcPr>
          <w:p w14:paraId="0AC8C89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1000м2</w:t>
            </w:r>
          </w:p>
        </w:tc>
        <w:tc>
          <w:tcPr>
            <w:tcW w:w="1690" w:type="dxa"/>
          </w:tcPr>
          <w:p w14:paraId="53C3DE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0,02718</w:t>
            </w:r>
          </w:p>
        </w:tc>
      </w:tr>
      <w:tr w:rsidR="00CF64BF" w:rsidRPr="006C55F9" w14:paraId="79A7BB69" w14:textId="77777777" w:rsidTr="00331076">
        <w:tc>
          <w:tcPr>
            <w:tcW w:w="560" w:type="dxa"/>
          </w:tcPr>
          <w:p w14:paraId="5C99477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20" w:type="dxa"/>
          </w:tcPr>
          <w:p w14:paraId="7F57C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С111-1608</w:t>
            </w:r>
          </w:p>
        </w:tc>
        <w:tc>
          <w:tcPr>
            <w:tcW w:w="5119" w:type="dxa"/>
          </w:tcPr>
          <w:p w14:paraId="64B1BA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Дрантя</w:t>
            </w:r>
            <w:proofErr w:type="spellEnd"/>
          </w:p>
        </w:tc>
        <w:tc>
          <w:tcPr>
            <w:tcW w:w="1129" w:type="dxa"/>
          </w:tcPr>
          <w:p w14:paraId="114A887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3615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1,794</w:t>
            </w:r>
          </w:p>
        </w:tc>
      </w:tr>
      <w:tr w:rsidR="00CF64BF" w:rsidRPr="006C55F9" w14:paraId="09B679EF" w14:textId="77777777" w:rsidTr="00331076">
        <w:tc>
          <w:tcPr>
            <w:tcW w:w="560" w:type="dxa"/>
          </w:tcPr>
          <w:p w14:paraId="32CD9D6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20" w:type="dxa"/>
          </w:tcPr>
          <w:p w14:paraId="151C9F2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С111-1639</w:t>
            </w:r>
          </w:p>
        </w:tc>
        <w:tc>
          <w:tcPr>
            <w:tcW w:w="5119" w:type="dxa"/>
          </w:tcPr>
          <w:p w14:paraId="0611BA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Круги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армовані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абразивні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зачисні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</w:p>
          <w:p w14:paraId="713E40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180х6 мм</w:t>
            </w:r>
          </w:p>
        </w:tc>
        <w:tc>
          <w:tcPr>
            <w:tcW w:w="1129" w:type="dxa"/>
          </w:tcPr>
          <w:p w14:paraId="7C3DD6E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B6B2D5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0,1871</w:t>
            </w:r>
          </w:p>
        </w:tc>
      </w:tr>
      <w:tr w:rsidR="00CF64BF" w:rsidRPr="006C55F9" w14:paraId="69084150" w14:textId="77777777" w:rsidTr="00331076">
        <w:tc>
          <w:tcPr>
            <w:tcW w:w="560" w:type="dxa"/>
          </w:tcPr>
          <w:p w14:paraId="387082E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20" w:type="dxa"/>
          </w:tcPr>
          <w:p w14:paraId="4F5A40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+С111-1693</w:t>
            </w:r>
          </w:p>
        </w:tc>
        <w:tc>
          <w:tcPr>
            <w:tcW w:w="5119" w:type="dxa"/>
          </w:tcPr>
          <w:p w14:paraId="5459955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бітумно-гумова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покрівельна</w:t>
            </w:r>
            <w:proofErr w:type="spellEnd"/>
          </w:p>
        </w:tc>
        <w:tc>
          <w:tcPr>
            <w:tcW w:w="1129" w:type="dxa"/>
          </w:tcPr>
          <w:p w14:paraId="0BC2DC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D8100C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0,12606</w:t>
            </w:r>
          </w:p>
        </w:tc>
      </w:tr>
      <w:tr w:rsidR="00CF64BF" w:rsidRPr="006C55F9" w14:paraId="1A3B585E" w14:textId="77777777" w:rsidTr="00331076">
        <w:tc>
          <w:tcPr>
            <w:tcW w:w="560" w:type="dxa"/>
          </w:tcPr>
          <w:p w14:paraId="7CBE84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33EF59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С111-1721-</w:t>
            </w:r>
          </w:p>
          <w:p w14:paraId="0057EB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11А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804842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Стрічка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сигнальна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"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Обережно</w:t>
            </w:r>
            <w:proofErr w:type="spellEnd"/>
          </w:p>
          <w:p w14:paraId="704DA3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КАНАЛІЗАЦІЯ"</w:t>
            </w:r>
          </w:p>
        </w:tc>
        <w:tc>
          <w:tcPr>
            <w:tcW w:w="1129" w:type="dxa"/>
          </w:tcPr>
          <w:p w14:paraId="6D7AF97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1C1934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773</w:t>
            </w:r>
          </w:p>
        </w:tc>
      </w:tr>
      <w:tr w:rsidR="00CF64BF" w:rsidRPr="006C55F9" w14:paraId="449BA36C" w14:textId="77777777" w:rsidTr="00331076">
        <w:tc>
          <w:tcPr>
            <w:tcW w:w="560" w:type="dxa"/>
          </w:tcPr>
          <w:p w14:paraId="71B9DE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20" w:type="dxa"/>
          </w:tcPr>
          <w:p w14:paraId="029E56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С111-1788</w:t>
            </w:r>
          </w:p>
        </w:tc>
        <w:tc>
          <w:tcPr>
            <w:tcW w:w="5119" w:type="dxa"/>
          </w:tcPr>
          <w:p w14:paraId="0F72C74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Скоби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ходові</w:t>
            </w:r>
            <w:proofErr w:type="spellEnd"/>
          </w:p>
        </w:tc>
        <w:tc>
          <w:tcPr>
            <w:tcW w:w="1129" w:type="dxa"/>
          </w:tcPr>
          <w:p w14:paraId="4153221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2D4ED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289</w:t>
            </w:r>
          </w:p>
        </w:tc>
      </w:tr>
      <w:tr w:rsidR="00CF64BF" w:rsidRPr="006C55F9" w14:paraId="08738921" w14:textId="77777777" w:rsidTr="00331076">
        <w:tc>
          <w:tcPr>
            <w:tcW w:w="560" w:type="dxa"/>
          </w:tcPr>
          <w:p w14:paraId="21D9407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20" w:type="dxa"/>
          </w:tcPr>
          <w:p w14:paraId="268A49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С111-1848</w:t>
            </w:r>
          </w:p>
        </w:tc>
        <w:tc>
          <w:tcPr>
            <w:tcW w:w="5119" w:type="dxa"/>
          </w:tcPr>
          <w:p w14:paraId="2242F43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Болти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гайками та шайбами</w:t>
            </w:r>
          </w:p>
        </w:tc>
        <w:tc>
          <w:tcPr>
            <w:tcW w:w="1129" w:type="dxa"/>
          </w:tcPr>
          <w:p w14:paraId="7DA0E4F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7D78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0,0054514</w:t>
            </w:r>
          </w:p>
        </w:tc>
      </w:tr>
      <w:tr w:rsidR="00CF64BF" w:rsidRPr="006C55F9" w14:paraId="5F2B25D5" w14:textId="77777777" w:rsidTr="00331076">
        <w:tc>
          <w:tcPr>
            <w:tcW w:w="560" w:type="dxa"/>
          </w:tcPr>
          <w:p w14:paraId="53607A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420" w:type="dxa"/>
          </w:tcPr>
          <w:p w14:paraId="3756AC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С111-1882</w:t>
            </w:r>
          </w:p>
        </w:tc>
        <w:tc>
          <w:tcPr>
            <w:tcW w:w="5119" w:type="dxa"/>
          </w:tcPr>
          <w:p w14:paraId="132795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Тканина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мішкова</w:t>
            </w:r>
            <w:proofErr w:type="spellEnd"/>
          </w:p>
        </w:tc>
        <w:tc>
          <w:tcPr>
            <w:tcW w:w="1129" w:type="dxa"/>
          </w:tcPr>
          <w:p w14:paraId="7099E45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5AD958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0,00868</w:t>
            </w:r>
          </w:p>
        </w:tc>
      </w:tr>
      <w:tr w:rsidR="00CF64BF" w:rsidRPr="006C55F9" w14:paraId="061C8359" w14:textId="77777777" w:rsidTr="00331076">
        <w:tc>
          <w:tcPr>
            <w:tcW w:w="560" w:type="dxa"/>
          </w:tcPr>
          <w:p w14:paraId="15573F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20" w:type="dxa"/>
          </w:tcPr>
          <w:p w14:paraId="4F29641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+С111-1901</w:t>
            </w:r>
          </w:p>
        </w:tc>
        <w:tc>
          <w:tcPr>
            <w:tcW w:w="5119" w:type="dxa"/>
          </w:tcPr>
          <w:p w14:paraId="01F257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Емульсія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дорожна</w:t>
            </w:r>
            <w:proofErr w:type="spellEnd"/>
          </w:p>
        </w:tc>
        <w:tc>
          <w:tcPr>
            <w:tcW w:w="1129" w:type="dxa"/>
          </w:tcPr>
          <w:p w14:paraId="490F93A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59F94C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1,1781</w:t>
            </w:r>
          </w:p>
        </w:tc>
      </w:tr>
      <w:tr w:rsidR="00CF64BF" w:rsidRPr="006C55F9" w14:paraId="1298093C" w14:textId="77777777" w:rsidTr="00331076">
        <w:tc>
          <w:tcPr>
            <w:tcW w:w="560" w:type="dxa"/>
          </w:tcPr>
          <w:p w14:paraId="0EE79F0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20" w:type="dxa"/>
          </w:tcPr>
          <w:p w14:paraId="66CBF9F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С112-8</w:t>
            </w:r>
          </w:p>
        </w:tc>
        <w:tc>
          <w:tcPr>
            <w:tcW w:w="5119" w:type="dxa"/>
          </w:tcPr>
          <w:p w14:paraId="3A41B50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Лісоматеріали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круглі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05CA92C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будівництва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3-6,5 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14-24</w:t>
            </w:r>
          </w:p>
          <w:p w14:paraId="476DAFD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см</w:t>
            </w:r>
          </w:p>
        </w:tc>
        <w:tc>
          <w:tcPr>
            <w:tcW w:w="1129" w:type="dxa"/>
          </w:tcPr>
          <w:p w14:paraId="55FF92E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8B2E8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</w:t>
            </w:r>
          </w:p>
        </w:tc>
      </w:tr>
      <w:tr w:rsidR="00CF64BF" w:rsidRPr="006C55F9" w14:paraId="517BCD51" w14:textId="77777777" w:rsidTr="00331076">
        <w:tc>
          <w:tcPr>
            <w:tcW w:w="560" w:type="dxa"/>
          </w:tcPr>
          <w:p w14:paraId="6DA70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20" w:type="dxa"/>
          </w:tcPr>
          <w:p w14:paraId="3B3C96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С112-25</w:t>
            </w:r>
          </w:p>
        </w:tc>
        <w:tc>
          <w:tcPr>
            <w:tcW w:w="5119" w:type="dxa"/>
          </w:tcPr>
          <w:p w14:paraId="1E6064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Бруски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73059E6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40-75 мм,</w:t>
            </w:r>
          </w:p>
          <w:p w14:paraId="399A6C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443FBD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F209E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0,065873</w:t>
            </w:r>
          </w:p>
        </w:tc>
      </w:tr>
      <w:tr w:rsidR="00CF64BF" w:rsidRPr="006C55F9" w14:paraId="6CACE718" w14:textId="77777777" w:rsidTr="00331076">
        <w:tc>
          <w:tcPr>
            <w:tcW w:w="560" w:type="dxa"/>
          </w:tcPr>
          <w:p w14:paraId="15808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420" w:type="dxa"/>
          </w:tcPr>
          <w:p w14:paraId="7E3FC99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С112-57</w:t>
            </w:r>
          </w:p>
        </w:tc>
        <w:tc>
          <w:tcPr>
            <w:tcW w:w="5119" w:type="dxa"/>
          </w:tcPr>
          <w:p w14:paraId="7026690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Дошки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0C97CE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32,40 мм,</w:t>
            </w:r>
          </w:p>
          <w:p w14:paraId="36E1291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6F2AB4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6A0AA2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0,063984</w:t>
            </w:r>
          </w:p>
        </w:tc>
      </w:tr>
      <w:tr w:rsidR="00CF64BF" w:rsidRPr="006C55F9" w14:paraId="7E9FB374" w14:textId="77777777" w:rsidTr="00331076">
        <w:tc>
          <w:tcPr>
            <w:tcW w:w="560" w:type="dxa"/>
          </w:tcPr>
          <w:p w14:paraId="402A7B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420" w:type="dxa"/>
          </w:tcPr>
          <w:p w14:paraId="38DA74A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+С113-161</w:t>
            </w:r>
          </w:p>
        </w:tc>
        <w:tc>
          <w:tcPr>
            <w:tcW w:w="5119" w:type="dxa"/>
          </w:tcPr>
          <w:p w14:paraId="2FBA06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0EA4DC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108 мм,</w:t>
            </w:r>
          </w:p>
          <w:p w14:paraId="65BAE3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</w:t>
            </w:r>
          </w:p>
        </w:tc>
        <w:tc>
          <w:tcPr>
            <w:tcW w:w="1129" w:type="dxa"/>
          </w:tcPr>
          <w:p w14:paraId="4DB8986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DBC5F4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</w:t>
            </w:r>
          </w:p>
        </w:tc>
      </w:tr>
      <w:tr w:rsidR="00CF64BF" w:rsidRPr="006C55F9" w14:paraId="61C1468B" w14:textId="77777777" w:rsidTr="00331076">
        <w:tc>
          <w:tcPr>
            <w:tcW w:w="560" w:type="dxa"/>
          </w:tcPr>
          <w:p w14:paraId="4FB45D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420" w:type="dxa"/>
          </w:tcPr>
          <w:p w14:paraId="557C9AA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+С113-190</w:t>
            </w:r>
          </w:p>
        </w:tc>
        <w:tc>
          <w:tcPr>
            <w:tcW w:w="5119" w:type="dxa"/>
          </w:tcPr>
          <w:p w14:paraId="28471DE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4B537A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219 мм,</w:t>
            </w:r>
          </w:p>
          <w:p w14:paraId="5C9E515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0A398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5F3079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60D40D8A" w14:textId="77777777" w:rsidTr="00331076">
        <w:tc>
          <w:tcPr>
            <w:tcW w:w="560" w:type="dxa"/>
          </w:tcPr>
          <w:p w14:paraId="4EBC22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420" w:type="dxa"/>
          </w:tcPr>
          <w:p w14:paraId="227536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+С113-202</w:t>
            </w:r>
          </w:p>
        </w:tc>
        <w:tc>
          <w:tcPr>
            <w:tcW w:w="5119" w:type="dxa"/>
          </w:tcPr>
          <w:p w14:paraId="05CA23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36D318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325 мм,</w:t>
            </w:r>
          </w:p>
          <w:p w14:paraId="5B6ED25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587786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7923788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5</w:t>
            </w:r>
          </w:p>
        </w:tc>
      </w:tr>
      <w:tr w:rsidR="00CF64BF" w:rsidRPr="006C55F9" w14:paraId="630F3C91" w14:textId="77777777" w:rsidTr="00331076">
        <w:tc>
          <w:tcPr>
            <w:tcW w:w="560" w:type="dxa"/>
          </w:tcPr>
          <w:p w14:paraId="421845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20" w:type="dxa"/>
          </w:tcPr>
          <w:p w14:paraId="381C9B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3C78BB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EBCF36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31D2F6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Т)</w:t>
            </w:r>
          </w:p>
        </w:tc>
        <w:tc>
          <w:tcPr>
            <w:tcW w:w="1129" w:type="dxa"/>
          </w:tcPr>
          <w:p w14:paraId="0557148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8BC18C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15</w:t>
            </w:r>
          </w:p>
        </w:tc>
      </w:tr>
      <w:tr w:rsidR="00CF64BF" w:rsidRPr="006C55F9" w14:paraId="307D257A" w14:textId="77777777" w:rsidTr="00331076">
        <w:tc>
          <w:tcPr>
            <w:tcW w:w="560" w:type="dxa"/>
          </w:tcPr>
          <w:p w14:paraId="5A9382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420" w:type="dxa"/>
          </w:tcPr>
          <w:p w14:paraId="67FDBF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0C9BBF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4DFED9D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44F7794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С)</w:t>
            </w:r>
          </w:p>
        </w:tc>
        <w:tc>
          <w:tcPr>
            <w:tcW w:w="1129" w:type="dxa"/>
          </w:tcPr>
          <w:p w14:paraId="64F360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7D9FA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</w:t>
            </w:r>
          </w:p>
        </w:tc>
      </w:tr>
      <w:tr w:rsidR="00CF64BF" w:rsidRPr="006C55F9" w14:paraId="1272BEBB" w14:textId="77777777" w:rsidTr="00331076">
        <w:tc>
          <w:tcPr>
            <w:tcW w:w="560" w:type="dxa"/>
          </w:tcPr>
          <w:p w14:paraId="4C1394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20" w:type="dxa"/>
          </w:tcPr>
          <w:p w14:paraId="2623DC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+С113-1439-6</w:t>
            </w:r>
          </w:p>
          <w:p w14:paraId="48BC53C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BE5E5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3DAF0A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</w:t>
            </w:r>
          </w:p>
          <w:p w14:paraId="7F3670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669698F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A776BE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432</w:t>
            </w:r>
          </w:p>
        </w:tc>
      </w:tr>
      <w:tr w:rsidR="00CF64BF" w:rsidRPr="006C55F9" w14:paraId="43B4241C" w14:textId="77777777" w:rsidTr="00331076">
        <w:tc>
          <w:tcPr>
            <w:tcW w:w="560" w:type="dxa"/>
          </w:tcPr>
          <w:p w14:paraId="570BC8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420" w:type="dxa"/>
          </w:tcPr>
          <w:p w14:paraId="7A19A1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+С113-1439-7</w:t>
            </w:r>
          </w:p>
          <w:p w14:paraId="4443D1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8DB397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0D3855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</w:p>
          <w:p w14:paraId="452D91D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0040AC4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4C1E5BC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372</w:t>
            </w:r>
          </w:p>
        </w:tc>
      </w:tr>
      <w:tr w:rsidR="00CF64BF" w:rsidRPr="006C55F9" w14:paraId="0C5ECDFC" w14:textId="77777777" w:rsidTr="00331076">
        <w:tc>
          <w:tcPr>
            <w:tcW w:w="560" w:type="dxa"/>
          </w:tcPr>
          <w:p w14:paraId="70DA12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420" w:type="dxa"/>
          </w:tcPr>
          <w:p w14:paraId="78F9FC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95ACA8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B174E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681E8DE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7736BF4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A557B1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5E803787" w14:textId="77777777" w:rsidTr="00331076">
        <w:tc>
          <w:tcPr>
            <w:tcW w:w="560" w:type="dxa"/>
          </w:tcPr>
          <w:p w14:paraId="2C1106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20" w:type="dxa"/>
          </w:tcPr>
          <w:p w14:paraId="243BE0A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826C4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724B892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56D996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746BC35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32875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34</w:t>
            </w:r>
          </w:p>
        </w:tc>
      </w:tr>
      <w:tr w:rsidR="00CF64BF" w:rsidRPr="006C55F9" w14:paraId="00B7FD92" w14:textId="77777777" w:rsidTr="00331076">
        <w:tc>
          <w:tcPr>
            <w:tcW w:w="560" w:type="dxa"/>
          </w:tcPr>
          <w:p w14:paraId="77DF251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420" w:type="dxa"/>
          </w:tcPr>
          <w:p w14:paraId="469E9E2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+С121-757</w:t>
            </w:r>
          </w:p>
        </w:tc>
        <w:tc>
          <w:tcPr>
            <w:tcW w:w="5119" w:type="dxa"/>
          </w:tcPr>
          <w:p w14:paraId="4E26EE7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Окремі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конструктивні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елементи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та</w:t>
            </w:r>
          </w:p>
          <w:p w14:paraId="4696A44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споруд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[колони, балки, ферми,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зв'язки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1C28B3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ригелі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стояки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]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перевагою</w:t>
            </w:r>
            <w:proofErr w:type="spellEnd"/>
          </w:p>
          <w:p w14:paraId="607BE7F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lastRenderedPageBreak/>
              <w:t>гарячекатаних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профілей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середня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маса</w:t>
            </w:r>
            <w:proofErr w:type="spellEnd"/>
          </w:p>
          <w:p w14:paraId="0C7E78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складальної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одиниці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понад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0,5 до 1,0 т</w:t>
            </w:r>
          </w:p>
        </w:tc>
        <w:tc>
          <w:tcPr>
            <w:tcW w:w="1129" w:type="dxa"/>
          </w:tcPr>
          <w:p w14:paraId="6ADDA5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lastRenderedPageBreak/>
              <w:t>т</w:t>
            </w:r>
          </w:p>
        </w:tc>
        <w:tc>
          <w:tcPr>
            <w:tcW w:w="1690" w:type="dxa"/>
          </w:tcPr>
          <w:p w14:paraId="54133A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0,0594</w:t>
            </w:r>
          </w:p>
        </w:tc>
      </w:tr>
      <w:tr w:rsidR="00CF64BF" w:rsidRPr="006C55F9" w14:paraId="73F5A7FA" w14:textId="77777777" w:rsidTr="00331076">
        <w:tc>
          <w:tcPr>
            <w:tcW w:w="560" w:type="dxa"/>
          </w:tcPr>
          <w:p w14:paraId="2D877EF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420" w:type="dxa"/>
          </w:tcPr>
          <w:p w14:paraId="421DA0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+С123-509-У</w:t>
            </w:r>
          </w:p>
        </w:tc>
        <w:tc>
          <w:tcPr>
            <w:tcW w:w="5119" w:type="dxa"/>
          </w:tcPr>
          <w:p w14:paraId="059674F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Щит опалубки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інвентарний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струганий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7810FF2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120 мм</w:t>
            </w:r>
          </w:p>
        </w:tc>
        <w:tc>
          <w:tcPr>
            <w:tcW w:w="1129" w:type="dxa"/>
          </w:tcPr>
          <w:p w14:paraId="3F18EDC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м2</w:t>
            </w:r>
          </w:p>
        </w:tc>
        <w:tc>
          <w:tcPr>
            <w:tcW w:w="1690" w:type="dxa"/>
          </w:tcPr>
          <w:p w14:paraId="3A65F1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118,8</w:t>
            </w:r>
          </w:p>
        </w:tc>
      </w:tr>
      <w:tr w:rsidR="00CF64BF" w:rsidRPr="006C55F9" w14:paraId="52982D38" w14:textId="77777777" w:rsidTr="00331076">
        <w:tc>
          <w:tcPr>
            <w:tcW w:w="560" w:type="dxa"/>
          </w:tcPr>
          <w:p w14:paraId="323A27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20" w:type="dxa"/>
          </w:tcPr>
          <w:p w14:paraId="7BFB892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С142-10-2</w:t>
            </w:r>
          </w:p>
        </w:tc>
        <w:tc>
          <w:tcPr>
            <w:tcW w:w="5119" w:type="dxa"/>
          </w:tcPr>
          <w:p w14:paraId="7BC8B2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Вода</w:t>
            </w:r>
          </w:p>
        </w:tc>
        <w:tc>
          <w:tcPr>
            <w:tcW w:w="1129" w:type="dxa"/>
          </w:tcPr>
          <w:p w14:paraId="5D624D8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F45C4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42,2981</w:t>
            </w:r>
          </w:p>
        </w:tc>
      </w:tr>
      <w:tr w:rsidR="00CF64BF" w:rsidRPr="006C55F9" w14:paraId="1FBC460B" w14:textId="77777777" w:rsidTr="00331076">
        <w:tc>
          <w:tcPr>
            <w:tcW w:w="560" w:type="dxa"/>
          </w:tcPr>
          <w:p w14:paraId="330B928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420" w:type="dxa"/>
          </w:tcPr>
          <w:p w14:paraId="5E017FC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С1110-173</w:t>
            </w:r>
          </w:p>
          <w:p w14:paraId="7A8F4E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66C57A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Сталь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кутова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50х50х5 мм</w:t>
            </w:r>
          </w:p>
        </w:tc>
        <w:tc>
          <w:tcPr>
            <w:tcW w:w="1129" w:type="dxa"/>
          </w:tcPr>
          <w:p w14:paraId="410A7C5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A50FB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0,265785</w:t>
            </w:r>
          </w:p>
        </w:tc>
      </w:tr>
      <w:tr w:rsidR="00CF64BF" w:rsidRPr="006C55F9" w14:paraId="7D4C9CE5" w14:textId="77777777" w:rsidTr="00331076">
        <w:tc>
          <w:tcPr>
            <w:tcW w:w="560" w:type="dxa"/>
          </w:tcPr>
          <w:p w14:paraId="14D7D4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20" w:type="dxa"/>
          </w:tcPr>
          <w:p w14:paraId="36FD88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+С1421-9465</w:t>
            </w:r>
          </w:p>
        </w:tc>
        <w:tc>
          <w:tcPr>
            <w:tcW w:w="5119" w:type="dxa"/>
          </w:tcPr>
          <w:p w14:paraId="37610E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2187DC0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20-40 мм, марка</w:t>
            </w:r>
          </w:p>
          <w:p w14:paraId="7411625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М600</w:t>
            </w:r>
          </w:p>
        </w:tc>
        <w:tc>
          <w:tcPr>
            <w:tcW w:w="1129" w:type="dxa"/>
          </w:tcPr>
          <w:p w14:paraId="59F5B2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1DAADD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166,75</w:t>
            </w:r>
          </w:p>
        </w:tc>
      </w:tr>
      <w:tr w:rsidR="00CF64BF" w:rsidRPr="006C55F9" w14:paraId="0E7AA387" w14:textId="77777777" w:rsidTr="00331076">
        <w:tc>
          <w:tcPr>
            <w:tcW w:w="560" w:type="dxa"/>
          </w:tcPr>
          <w:p w14:paraId="7F2C0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20" w:type="dxa"/>
          </w:tcPr>
          <w:p w14:paraId="56B3114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+С1421-9472</w:t>
            </w:r>
          </w:p>
        </w:tc>
        <w:tc>
          <w:tcPr>
            <w:tcW w:w="5119" w:type="dxa"/>
          </w:tcPr>
          <w:p w14:paraId="2EAAD3D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6A8DD36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40-70 мм, марка</w:t>
            </w:r>
          </w:p>
          <w:p w14:paraId="5DF39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М400</w:t>
            </w:r>
          </w:p>
        </w:tc>
        <w:tc>
          <w:tcPr>
            <w:tcW w:w="1129" w:type="dxa"/>
          </w:tcPr>
          <w:p w14:paraId="664B704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771F7F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0,0789</w:t>
            </w:r>
          </w:p>
        </w:tc>
      </w:tr>
      <w:tr w:rsidR="00CF64BF" w:rsidRPr="006C55F9" w14:paraId="17C10205" w14:textId="77777777" w:rsidTr="00331076">
        <w:tc>
          <w:tcPr>
            <w:tcW w:w="560" w:type="dxa"/>
          </w:tcPr>
          <w:p w14:paraId="11E02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20" w:type="dxa"/>
          </w:tcPr>
          <w:p w14:paraId="5F45AE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+С1421-9838</w:t>
            </w:r>
          </w:p>
        </w:tc>
        <w:tc>
          <w:tcPr>
            <w:tcW w:w="5119" w:type="dxa"/>
          </w:tcPr>
          <w:p w14:paraId="0F40791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асфальтобетонні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гарячі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теплі</w:t>
            </w:r>
            <w:proofErr w:type="spellEnd"/>
          </w:p>
          <w:p w14:paraId="377323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[асфальтобетон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щільний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]</w:t>
            </w:r>
          </w:p>
          <w:p w14:paraId="571C46A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)(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аеродромні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),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застосовуються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у</w:t>
            </w:r>
          </w:p>
          <w:p w14:paraId="72CF97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верхніх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шарах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дрібнозернисті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20EAC5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тип Б, марка 2</w:t>
            </w:r>
          </w:p>
        </w:tc>
        <w:tc>
          <w:tcPr>
            <w:tcW w:w="1129" w:type="dxa"/>
          </w:tcPr>
          <w:p w14:paraId="69A0CED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592C68E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300,57426</w:t>
            </w:r>
          </w:p>
        </w:tc>
      </w:tr>
      <w:tr w:rsidR="00CF64BF" w:rsidRPr="006C55F9" w14:paraId="0E7F6312" w14:textId="77777777" w:rsidTr="00331076">
        <w:tc>
          <w:tcPr>
            <w:tcW w:w="560" w:type="dxa"/>
          </w:tcPr>
          <w:p w14:paraId="627731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420" w:type="dxa"/>
          </w:tcPr>
          <w:p w14:paraId="11BB00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+С1421-10634</w:t>
            </w:r>
          </w:p>
        </w:tc>
        <w:tc>
          <w:tcPr>
            <w:tcW w:w="5119" w:type="dxa"/>
          </w:tcPr>
          <w:p w14:paraId="4E06E34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Пісок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природний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рядовий</w:t>
            </w:r>
            <w:proofErr w:type="spellEnd"/>
          </w:p>
        </w:tc>
        <w:tc>
          <w:tcPr>
            <w:tcW w:w="1129" w:type="dxa"/>
          </w:tcPr>
          <w:p w14:paraId="794B320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4CB18B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627,2</w:t>
            </w:r>
          </w:p>
        </w:tc>
      </w:tr>
      <w:tr w:rsidR="00CF64BF" w:rsidRPr="006C55F9" w14:paraId="104CAC8C" w14:textId="77777777" w:rsidTr="00331076">
        <w:tc>
          <w:tcPr>
            <w:tcW w:w="560" w:type="dxa"/>
          </w:tcPr>
          <w:p w14:paraId="48086D6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420" w:type="dxa"/>
          </w:tcPr>
          <w:p w14:paraId="065AB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+С1424-11596</w:t>
            </w:r>
          </w:p>
        </w:tc>
        <w:tc>
          <w:tcPr>
            <w:tcW w:w="5119" w:type="dxa"/>
          </w:tcPr>
          <w:p w14:paraId="614A1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В3,</w:t>
            </w:r>
          </w:p>
          <w:p w14:paraId="7396C9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[М50],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</w:t>
            </w:r>
          </w:p>
          <w:p w14:paraId="7AAD18C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мм</w:t>
            </w:r>
          </w:p>
        </w:tc>
        <w:tc>
          <w:tcPr>
            <w:tcW w:w="1129" w:type="dxa"/>
          </w:tcPr>
          <w:p w14:paraId="5D9C3E5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E117F4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4,35243</w:t>
            </w:r>
          </w:p>
        </w:tc>
      </w:tr>
      <w:tr w:rsidR="00CF64BF" w:rsidRPr="006C55F9" w14:paraId="378A9F58" w14:textId="77777777" w:rsidTr="00331076">
        <w:tc>
          <w:tcPr>
            <w:tcW w:w="560" w:type="dxa"/>
          </w:tcPr>
          <w:p w14:paraId="688443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420" w:type="dxa"/>
          </w:tcPr>
          <w:p w14:paraId="35300AB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+С1424-11599</w:t>
            </w:r>
          </w:p>
        </w:tc>
        <w:tc>
          <w:tcPr>
            <w:tcW w:w="5119" w:type="dxa"/>
          </w:tcPr>
          <w:p w14:paraId="0F16BF0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В10</w:t>
            </w:r>
          </w:p>
          <w:p w14:paraId="76AA64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[М150],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1E3311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DFB0B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</w:t>
            </w:r>
          </w:p>
        </w:tc>
      </w:tr>
      <w:tr w:rsidR="00CF64BF" w:rsidRPr="006C55F9" w14:paraId="281C1622" w14:textId="77777777" w:rsidTr="00331076">
        <w:tc>
          <w:tcPr>
            <w:tcW w:w="560" w:type="dxa"/>
          </w:tcPr>
          <w:p w14:paraId="5C0FB50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420" w:type="dxa"/>
          </w:tcPr>
          <w:p w14:paraId="61A15FD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+С1424-11600</w:t>
            </w:r>
          </w:p>
        </w:tc>
        <w:tc>
          <w:tcPr>
            <w:tcW w:w="5119" w:type="dxa"/>
          </w:tcPr>
          <w:p w14:paraId="06E72D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В15</w:t>
            </w:r>
          </w:p>
          <w:p w14:paraId="6DD7B1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[М200],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6C663B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ECA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19,3582</w:t>
            </w:r>
          </w:p>
        </w:tc>
      </w:tr>
      <w:tr w:rsidR="00CF64BF" w:rsidRPr="006C55F9" w14:paraId="42068C78" w14:textId="77777777" w:rsidTr="00331076">
        <w:tc>
          <w:tcPr>
            <w:tcW w:w="560" w:type="dxa"/>
          </w:tcPr>
          <w:p w14:paraId="5889D0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420" w:type="dxa"/>
          </w:tcPr>
          <w:p w14:paraId="3A1ECF8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+С1425-11681</w:t>
            </w:r>
          </w:p>
        </w:tc>
        <w:tc>
          <w:tcPr>
            <w:tcW w:w="5119" w:type="dxa"/>
          </w:tcPr>
          <w:p w14:paraId="4B0C6A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64D3FC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М50</w:t>
            </w:r>
          </w:p>
        </w:tc>
        <w:tc>
          <w:tcPr>
            <w:tcW w:w="1129" w:type="dxa"/>
          </w:tcPr>
          <w:p w14:paraId="4C95757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CC80F7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3,35938</w:t>
            </w:r>
          </w:p>
        </w:tc>
      </w:tr>
      <w:tr w:rsidR="00CF64BF" w:rsidRPr="006C55F9" w14:paraId="6EE7B5B0" w14:textId="77777777" w:rsidTr="00331076">
        <w:tc>
          <w:tcPr>
            <w:tcW w:w="560" w:type="dxa"/>
          </w:tcPr>
          <w:p w14:paraId="1047A69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420" w:type="dxa"/>
          </w:tcPr>
          <w:p w14:paraId="27CDF3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+С1425-11683</w:t>
            </w:r>
          </w:p>
        </w:tc>
        <w:tc>
          <w:tcPr>
            <w:tcW w:w="5119" w:type="dxa"/>
          </w:tcPr>
          <w:p w14:paraId="230CD5E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E75FD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М100</w:t>
            </w:r>
          </w:p>
        </w:tc>
        <w:tc>
          <w:tcPr>
            <w:tcW w:w="1129" w:type="dxa"/>
          </w:tcPr>
          <w:p w14:paraId="4F85D6D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C8ED75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00739BD" w14:textId="77777777" w:rsidTr="00331076">
        <w:tc>
          <w:tcPr>
            <w:tcW w:w="560" w:type="dxa"/>
          </w:tcPr>
          <w:p w14:paraId="4A320A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420" w:type="dxa"/>
          </w:tcPr>
          <w:p w14:paraId="7CCFDA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С1425-11696-</w:t>
            </w:r>
          </w:p>
          <w:p w14:paraId="4D02EE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5119" w:type="dxa"/>
          </w:tcPr>
          <w:p w14:paraId="04906E8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азбоцементний</w:t>
            </w:r>
            <w:proofErr w:type="spellEnd"/>
          </w:p>
        </w:tc>
        <w:tc>
          <w:tcPr>
            <w:tcW w:w="1129" w:type="dxa"/>
          </w:tcPr>
          <w:p w14:paraId="33EC865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3EA568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0,160451</w:t>
            </w:r>
          </w:p>
        </w:tc>
      </w:tr>
      <w:tr w:rsidR="00CF64BF" w:rsidRPr="006C55F9" w14:paraId="63EF67B3" w14:textId="77777777" w:rsidTr="00331076">
        <w:tc>
          <w:tcPr>
            <w:tcW w:w="560" w:type="dxa"/>
          </w:tcPr>
          <w:p w14:paraId="503ECB5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420" w:type="dxa"/>
          </w:tcPr>
          <w:p w14:paraId="140AE3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С1545-9</w:t>
            </w:r>
          </w:p>
        </w:tc>
        <w:tc>
          <w:tcPr>
            <w:tcW w:w="5119" w:type="dxa"/>
          </w:tcPr>
          <w:p w14:paraId="00C4AA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Брезент</w:t>
            </w:r>
          </w:p>
        </w:tc>
        <w:tc>
          <w:tcPr>
            <w:tcW w:w="1129" w:type="dxa"/>
          </w:tcPr>
          <w:p w14:paraId="13D6E7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366BE2F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0,00336</w:t>
            </w:r>
          </w:p>
        </w:tc>
      </w:tr>
      <w:tr w:rsidR="00CF64BF" w:rsidRPr="006C55F9" w14:paraId="4B75AD4D" w14:textId="77777777" w:rsidTr="00331076">
        <w:tc>
          <w:tcPr>
            <w:tcW w:w="560" w:type="dxa"/>
          </w:tcPr>
          <w:p w14:paraId="726A1C2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420" w:type="dxa"/>
          </w:tcPr>
          <w:p w14:paraId="6BC649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+С1545-119-6</w:t>
            </w:r>
          </w:p>
          <w:p w14:paraId="310FC4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4DFDE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діам.315х274 мм</w:t>
            </w:r>
          </w:p>
        </w:tc>
        <w:tc>
          <w:tcPr>
            <w:tcW w:w="1129" w:type="dxa"/>
          </w:tcPr>
          <w:p w14:paraId="5B655AB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A56B54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17</w:t>
            </w:r>
          </w:p>
        </w:tc>
      </w:tr>
      <w:tr w:rsidR="00CF64BF" w:rsidRPr="006C55F9" w14:paraId="1A978CBB" w14:textId="77777777" w:rsidTr="00331076">
        <w:tc>
          <w:tcPr>
            <w:tcW w:w="560" w:type="dxa"/>
          </w:tcPr>
          <w:p w14:paraId="7C863F8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420" w:type="dxa"/>
          </w:tcPr>
          <w:p w14:paraId="453F449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+С1545-119-8</w:t>
            </w:r>
          </w:p>
          <w:p w14:paraId="2736C0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A7FF2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діам.400х350 мм</w:t>
            </w:r>
          </w:p>
        </w:tc>
        <w:tc>
          <w:tcPr>
            <w:tcW w:w="1129" w:type="dxa"/>
          </w:tcPr>
          <w:p w14:paraId="198EC19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4A50A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20</w:t>
            </w:r>
          </w:p>
        </w:tc>
      </w:tr>
      <w:tr w:rsidR="00CF64BF" w:rsidRPr="006C55F9" w14:paraId="521DFBDB" w14:textId="77777777" w:rsidTr="00331076">
        <w:tc>
          <w:tcPr>
            <w:tcW w:w="560" w:type="dxa"/>
          </w:tcPr>
          <w:p w14:paraId="42FE9B6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420" w:type="dxa"/>
          </w:tcPr>
          <w:p w14:paraId="3C9CA4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+С1545-488</w:t>
            </w:r>
          </w:p>
          <w:p w14:paraId="605E789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23443E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Сталевий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 мм</w:t>
            </w:r>
          </w:p>
        </w:tc>
        <w:tc>
          <w:tcPr>
            <w:tcW w:w="1129" w:type="dxa"/>
          </w:tcPr>
          <w:p w14:paraId="0C2CD5F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F184B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235</w:t>
            </w:r>
          </w:p>
        </w:tc>
      </w:tr>
      <w:tr w:rsidR="00CF64BF" w:rsidRPr="006C55F9" w14:paraId="62DD219A" w14:textId="77777777" w:rsidTr="00331076">
        <w:tc>
          <w:tcPr>
            <w:tcW w:w="560" w:type="dxa"/>
          </w:tcPr>
          <w:p w14:paraId="6353D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420" w:type="dxa"/>
          </w:tcPr>
          <w:p w14:paraId="23C023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С1546-66</w:t>
            </w:r>
          </w:p>
        </w:tc>
        <w:tc>
          <w:tcPr>
            <w:tcW w:w="5119" w:type="dxa"/>
          </w:tcPr>
          <w:p w14:paraId="1D1686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Пропан-бутан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</w:p>
        </w:tc>
        <w:tc>
          <w:tcPr>
            <w:tcW w:w="1129" w:type="dxa"/>
          </w:tcPr>
          <w:p w14:paraId="04450E6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8460FE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0,08294</w:t>
            </w:r>
          </w:p>
        </w:tc>
      </w:tr>
      <w:tr w:rsidR="00CF64BF" w:rsidRPr="006C55F9" w14:paraId="50430641" w14:textId="77777777" w:rsidTr="00331076">
        <w:tc>
          <w:tcPr>
            <w:tcW w:w="560" w:type="dxa"/>
          </w:tcPr>
          <w:p w14:paraId="585F077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20" w:type="dxa"/>
          </w:tcPr>
          <w:p w14:paraId="50AEE1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+С1632-102-1</w:t>
            </w:r>
          </w:p>
        </w:tc>
        <w:tc>
          <w:tcPr>
            <w:tcW w:w="5119" w:type="dxa"/>
          </w:tcPr>
          <w:p w14:paraId="6000B5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Герметик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силіконовий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водостійкий</w:t>
            </w:r>
            <w:proofErr w:type="spellEnd"/>
          </w:p>
        </w:tc>
        <w:tc>
          <w:tcPr>
            <w:tcW w:w="1129" w:type="dxa"/>
          </w:tcPr>
          <w:p w14:paraId="164BD73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68B12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2,2272</w:t>
            </w:r>
          </w:p>
        </w:tc>
      </w:tr>
      <w:tr w:rsidR="00CF64BF" w:rsidRPr="006C55F9" w14:paraId="7BCF5E9A" w14:textId="77777777" w:rsidTr="00331076">
        <w:tc>
          <w:tcPr>
            <w:tcW w:w="560" w:type="dxa"/>
          </w:tcPr>
          <w:p w14:paraId="3653C1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420" w:type="dxa"/>
          </w:tcPr>
          <w:p w14:paraId="46240C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FF93B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Л001</w:t>
            </w:r>
          </w:p>
          <w:p w14:paraId="47648B1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73963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КС-7-1 </w:t>
            </w:r>
          </w:p>
        </w:tc>
        <w:tc>
          <w:tcPr>
            <w:tcW w:w="1129" w:type="dxa"/>
          </w:tcPr>
          <w:p w14:paraId="6F9D888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98CDB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1E9B4643" w14:textId="77777777" w:rsidTr="00331076">
        <w:tc>
          <w:tcPr>
            <w:tcW w:w="560" w:type="dxa"/>
          </w:tcPr>
          <w:p w14:paraId="5D6D247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420" w:type="dxa"/>
          </w:tcPr>
          <w:p w14:paraId="3F1DDB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76778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Л004</w:t>
            </w:r>
          </w:p>
          <w:p w14:paraId="577557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BAB90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КС-10-6</w:t>
            </w:r>
          </w:p>
        </w:tc>
        <w:tc>
          <w:tcPr>
            <w:tcW w:w="1129" w:type="dxa"/>
          </w:tcPr>
          <w:p w14:paraId="0FD5B8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520990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14</w:t>
            </w:r>
          </w:p>
        </w:tc>
      </w:tr>
      <w:tr w:rsidR="00CF64BF" w:rsidRPr="006C55F9" w14:paraId="27B79E66" w14:textId="77777777" w:rsidTr="00331076">
        <w:tc>
          <w:tcPr>
            <w:tcW w:w="560" w:type="dxa"/>
          </w:tcPr>
          <w:p w14:paraId="45E32B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20" w:type="dxa"/>
          </w:tcPr>
          <w:p w14:paraId="371A82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F0714C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Л005</w:t>
            </w:r>
          </w:p>
          <w:p w14:paraId="1DB3FF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D4DDA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КС-10-9</w:t>
            </w:r>
          </w:p>
        </w:tc>
        <w:tc>
          <w:tcPr>
            <w:tcW w:w="1129" w:type="dxa"/>
          </w:tcPr>
          <w:p w14:paraId="4EB3874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85A9F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21</w:t>
            </w:r>
          </w:p>
        </w:tc>
      </w:tr>
      <w:tr w:rsidR="00CF64BF" w:rsidRPr="006C55F9" w14:paraId="163DE81C" w14:textId="77777777" w:rsidTr="00331076">
        <w:tc>
          <w:tcPr>
            <w:tcW w:w="560" w:type="dxa"/>
          </w:tcPr>
          <w:p w14:paraId="4A44767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420" w:type="dxa"/>
          </w:tcPr>
          <w:p w14:paraId="3F816AA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2E658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Л007</w:t>
            </w:r>
          </w:p>
          <w:p w14:paraId="39E0BE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DED3F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КС-15-6</w:t>
            </w:r>
          </w:p>
        </w:tc>
        <w:tc>
          <w:tcPr>
            <w:tcW w:w="1129" w:type="dxa"/>
          </w:tcPr>
          <w:p w14:paraId="11B892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0C6D09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7FC6A32F" w14:textId="77777777" w:rsidTr="00331076">
        <w:tc>
          <w:tcPr>
            <w:tcW w:w="560" w:type="dxa"/>
          </w:tcPr>
          <w:p w14:paraId="5FFE4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420" w:type="dxa"/>
          </w:tcPr>
          <w:p w14:paraId="3843674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CDE1C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Л008</w:t>
            </w:r>
          </w:p>
          <w:p w14:paraId="3FE64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005D8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КС-15-9</w:t>
            </w:r>
          </w:p>
        </w:tc>
        <w:tc>
          <w:tcPr>
            <w:tcW w:w="1129" w:type="dxa"/>
          </w:tcPr>
          <w:p w14:paraId="204641D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4259881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3E175E00" w14:textId="77777777" w:rsidTr="00331076">
        <w:tc>
          <w:tcPr>
            <w:tcW w:w="560" w:type="dxa"/>
          </w:tcPr>
          <w:p w14:paraId="026F313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1420" w:type="dxa"/>
          </w:tcPr>
          <w:p w14:paraId="7EBF0D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263926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Л031</w:t>
            </w:r>
          </w:p>
          <w:p w14:paraId="40F511B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4B5D3E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ПП-10-1 </w:t>
            </w:r>
          </w:p>
        </w:tc>
        <w:tc>
          <w:tcPr>
            <w:tcW w:w="1129" w:type="dxa"/>
          </w:tcPr>
          <w:p w14:paraId="1E8F32C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69B47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1D340AB2" w14:textId="77777777" w:rsidTr="00331076">
        <w:tc>
          <w:tcPr>
            <w:tcW w:w="560" w:type="dxa"/>
          </w:tcPr>
          <w:p w14:paraId="217E0B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57</w:t>
            </w:r>
          </w:p>
        </w:tc>
        <w:tc>
          <w:tcPr>
            <w:tcW w:w="1420" w:type="dxa"/>
          </w:tcPr>
          <w:p w14:paraId="7B8D18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EF5AEA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Л036</w:t>
            </w:r>
          </w:p>
          <w:p w14:paraId="6239128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287CBB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ПП-15-1</w:t>
            </w:r>
          </w:p>
        </w:tc>
        <w:tc>
          <w:tcPr>
            <w:tcW w:w="1129" w:type="dxa"/>
          </w:tcPr>
          <w:p w14:paraId="6E9FC23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1EA86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3618C593" w14:textId="77777777" w:rsidTr="00331076">
        <w:tc>
          <w:tcPr>
            <w:tcW w:w="560" w:type="dxa"/>
          </w:tcPr>
          <w:p w14:paraId="708B153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420" w:type="dxa"/>
          </w:tcPr>
          <w:p w14:paraId="22BB06C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BFFC1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Л048</w:t>
            </w:r>
          </w:p>
          <w:p w14:paraId="1DB146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4E83F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ПД-10-1</w:t>
            </w:r>
          </w:p>
        </w:tc>
        <w:tc>
          <w:tcPr>
            <w:tcW w:w="1129" w:type="dxa"/>
          </w:tcPr>
          <w:p w14:paraId="4CDC0B7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0B1F53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0C026D67" w14:textId="77777777" w:rsidTr="00331076">
        <w:tc>
          <w:tcPr>
            <w:tcW w:w="560" w:type="dxa"/>
          </w:tcPr>
          <w:p w14:paraId="6F6071A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420" w:type="dxa"/>
          </w:tcPr>
          <w:p w14:paraId="61F487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CF4B6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Л049</w:t>
            </w:r>
          </w:p>
          <w:p w14:paraId="530D24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A4E9E4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ПД-15-1</w:t>
            </w:r>
          </w:p>
        </w:tc>
        <w:tc>
          <w:tcPr>
            <w:tcW w:w="1129" w:type="dxa"/>
          </w:tcPr>
          <w:p w14:paraId="751B894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C6F119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09C40CAA" w14:textId="77777777" w:rsidTr="00331076">
        <w:tc>
          <w:tcPr>
            <w:tcW w:w="560" w:type="dxa"/>
          </w:tcPr>
          <w:p w14:paraId="542BCD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420" w:type="dxa"/>
          </w:tcPr>
          <w:p w14:paraId="2F88D2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2F07D4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Л052</w:t>
            </w:r>
          </w:p>
          <w:p w14:paraId="5A694FF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52C979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Опорні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колодязів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КО-7-1</w:t>
            </w:r>
          </w:p>
        </w:tc>
        <w:tc>
          <w:tcPr>
            <w:tcW w:w="1129" w:type="dxa"/>
          </w:tcPr>
          <w:p w14:paraId="6AC0107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4456D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22</w:t>
            </w:r>
          </w:p>
        </w:tc>
      </w:tr>
    </w:tbl>
    <w:p w14:paraId="41267CB9" w14:textId="77777777" w:rsidR="00CF64BF" w:rsidRPr="006C55F9" w:rsidRDefault="00CF64BF" w:rsidP="00CF64B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hanging="1"/>
        <w:contextualSpacing/>
        <w:rPr>
          <w:rFonts w:ascii="Times New Roman" w:hAnsi="Times New Roman"/>
          <w:color w:val="FF0000"/>
          <w:lang w:eastAsia="uk-UA"/>
        </w:rPr>
      </w:pPr>
    </w:p>
    <w:p w14:paraId="7C8B8A10" w14:textId="77777777" w:rsidR="00CF64BF" w:rsidRPr="00414638" w:rsidRDefault="00CF64BF" w:rsidP="00CF64BF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14:paraId="103C853F" w14:textId="77777777" w:rsidR="00CF64BF" w:rsidRPr="00673B96" w:rsidRDefault="00CF64BF" w:rsidP="00CF64BF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673B96">
        <w:rPr>
          <w:rFonts w:ascii="Times New Roman" w:hAnsi="Times New Roman"/>
          <w:b/>
          <w:bCs/>
          <w:lang w:eastAsia="ru-RU"/>
        </w:rPr>
        <w:t xml:space="preserve">УВАГА! Усі посилання в </w:t>
      </w:r>
      <w:r>
        <w:rPr>
          <w:rFonts w:ascii="Times New Roman" w:hAnsi="Times New Roman"/>
          <w:b/>
          <w:bCs/>
          <w:lang w:eastAsia="ru-RU"/>
        </w:rPr>
        <w:t>технічному завданню</w:t>
      </w:r>
      <w:r w:rsidRPr="00673B96">
        <w:rPr>
          <w:rFonts w:ascii="Times New Roman" w:hAnsi="Times New Roman"/>
          <w:b/>
          <w:bCs/>
          <w:lang w:eastAsia="ru-RU"/>
        </w:rPr>
        <w:t xml:space="preserve"> на конкретну торговельну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мaрку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чи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фiрму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пaтент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конструкцiю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тип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предметa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зaкупiвлi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джерело його походження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виробникa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слід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читaти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«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еквiвaлент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>» без втрати якісних та технічних характеристик</w:t>
      </w:r>
      <w:r w:rsidRPr="00673B96">
        <w:rPr>
          <w:rFonts w:ascii="Times New Roman" w:hAnsi="Times New Roman"/>
          <w:bCs/>
          <w:lang w:eastAsia="ru-RU"/>
        </w:rPr>
        <w:t>.</w:t>
      </w:r>
    </w:p>
    <w:p w14:paraId="7CD0780E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649ABDCD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1F70401C" w14:textId="77777777" w:rsidR="00CF64BF" w:rsidRDefault="00CF64BF" w:rsidP="00CF64BF"/>
    <w:p w14:paraId="70944BDF" w14:textId="042F9E6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DBA629" w14:textId="52825234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987087" w14:textId="77777777" w:rsidR="00CF64BF" w:rsidRPr="00C00D2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F64BF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9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3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6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3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4"/>
  </w:num>
  <w:num w:numId="5">
    <w:abstractNumId w:val="16"/>
  </w:num>
  <w:num w:numId="6">
    <w:abstractNumId w:val="13"/>
  </w:num>
  <w:num w:numId="7">
    <w:abstractNumId w:val="24"/>
  </w:num>
  <w:num w:numId="8">
    <w:abstractNumId w:val="22"/>
  </w:num>
  <w:num w:numId="9">
    <w:abstractNumId w:val="12"/>
  </w:num>
  <w:num w:numId="10">
    <w:abstractNumId w:val="8"/>
  </w:num>
  <w:num w:numId="11">
    <w:abstractNumId w:val="18"/>
  </w:num>
  <w:num w:numId="12">
    <w:abstractNumId w:val="5"/>
  </w:num>
  <w:num w:numId="13">
    <w:abstractNumId w:val="21"/>
  </w:num>
  <w:num w:numId="14">
    <w:abstractNumId w:val="11"/>
  </w:num>
  <w:num w:numId="15">
    <w:abstractNumId w:val="19"/>
  </w:num>
  <w:num w:numId="16">
    <w:abstractNumId w:val="7"/>
  </w:num>
  <w:num w:numId="17">
    <w:abstractNumId w:val="20"/>
  </w:num>
  <w:num w:numId="18">
    <w:abstractNumId w:val="1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6"/>
  </w:num>
  <w:num w:numId="25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30391"/>
    <w:rsid w:val="000322F9"/>
    <w:rsid w:val="0003714C"/>
    <w:rsid w:val="00054BAB"/>
    <w:rsid w:val="00060D01"/>
    <w:rsid w:val="000636A8"/>
    <w:rsid w:val="00073FDB"/>
    <w:rsid w:val="000A4DEB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53312"/>
    <w:rsid w:val="00284C89"/>
    <w:rsid w:val="002D7B60"/>
    <w:rsid w:val="002E7229"/>
    <w:rsid w:val="00303141"/>
    <w:rsid w:val="003129DF"/>
    <w:rsid w:val="00317F00"/>
    <w:rsid w:val="00324567"/>
    <w:rsid w:val="00341609"/>
    <w:rsid w:val="00364642"/>
    <w:rsid w:val="003768C0"/>
    <w:rsid w:val="003A63EB"/>
    <w:rsid w:val="00401943"/>
    <w:rsid w:val="00446752"/>
    <w:rsid w:val="004759B7"/>
    <w:rsid w:val="00482740"/>
    <w:rsid w:val="004939C7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9140F"/>
    <w:rsid w:val="005B0F2D"/>
    <w:rsid w:val="005B0FCD"/>
    <w:rsid w:val="005B7DCD"/>
    <w:rsid w:val="005D0757"/>
    <w:rsid w:val="00602DC5"/>
    <w:rsid w:val="00653725"/>
    <w:rsid w:val="0066796F"/>
    <w:rsid w:val="006752EF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563C"/>
    <w:rsid w:val="00952439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32B44"/>
    <w:rsid w:val="00B33E61"/>
    <w:rsid w:val="00B46998"/>
    <w:rsid w:val="00B55A74"/>
    <w:rsid w:val="00B875DD"/>
    <w:rsid w:val="00B93DD6"/>
    <w:rsid w:val="00B950EC"/>
    <w:rsid w:val="00B97220"/>
    <w:rsid w:val="00BA6425"/>
    <w:rsid w:val="00BA7C32"/>
    <w:rsid w:val="00BB6078"/>
    <w:rsid w:val="00BE0EEB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F6E"/>
    <w:rsid w:val="00CD711E"/>
    <w:rsid w:val="00CF64BF"/>
    <w:rsid w:val="00D01177"/>
    <w:rsid w:val="00D06A95"/>
    <w:rsid w:val="00D117F4"/>
    <w:rsid w:val="00D223D6"/>
    <w:rsid w:val="00D515D7"/>
    <w:rsid w:val="00D516BF"/>
    <w:rsid w:val="00D60BA3"/>
    <w:rsid w:val="00D6246B"/>
    <w:rsid w:val="00D6260A"/>
    <w:rsid w:val="00D64C65"/>
    <w:rsid w:val="00D66DA5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">
    <w:name w:val="Title"/>
    <w:basedOn w:val="a"/>
    <w:next w:val="a"/>
    <w:link w:val="af0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0">
    <w:name w:val="Заголовок Знак"/>
    <w:basedOn w:val="a0"/>
    <w:link w:val="af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1">
    <w:name w:val="Subtitle"/>
    <w:basedOn w:val="a"/>
    <w:next w:val="a"/>
    <w:link w:val="af2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2">
    <w:name w:val="Подзаголовок Знак"/>
    <w:basedOn w:val="a0"/>
    <w:link w:val="af1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3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5">
    <w:name w:val="Выделенная цитата Знак"/>
    <w:basedOn w:val="a0"/>
    <w:link w:val="af4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6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rsid w:val="00CF64B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c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d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e">
    <w:name w:val="footnote text"/>
    <w:basedOn w:val="a"/>
    <w:link w:val="aff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">
    <w:name w:val="Текст сноски Знак"/>
    <w:basedOn w:val="a0"/>
    <w:link w:val="afe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0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1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11495</Words>
  <Characters>6553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2025-12-22T14:12:00Z</cp:lastPrinted>
  <dcterms:created xsi:type="dcterms:W3CDTF">2025-12-22T14:21:00Z</dcterms:created>
  <dcterms:modified xsi:type="dcterms:W3CDTF">2025-12-22T14:23:00Z</dcterms:modified>
</cp:coreProperties>
</file>